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693" w:tblpY="455"/>
        <w:tblOverlap w:val="never"/>
        <w:tblW w:w="0" w:type="auto"/>
        <w:tblLayout w:type="fixed"/>
        <w:tblCellMar>
          <w:left w:w="0" w:type="dxa"/>
          <w:right w:w="0" w:type="dxa"/>
        </w:tblCellMar>
        <w:tblLook w:val="04A0" w:firstRow="1" w:lastRow="0" w:firstColumn="1" w:lastColumn="0" w:noHBand="0" w:noVBand="1"/>
      </w:tblPr>
      <w:tblGrid>
        <w:gridCol w:w="284"/>
        <w:gridCol w:w="8187"/>
      </w:tblGrid>
      <w:tr w:rsidR="002B62A7" w:rsidRPr="00975ED3" w14:paraId="28544D9D" w14:textId="77777777" w:rsidTr="0030429A">
        <w:trPr>
          <w:gridBefore w:val="1"/>
          <w:wBefore w:w="284" w:type="dxa"/>
          <w:trHeight w:hRule="exact" w:val="1418"/>
        </w:trPr>
        <w:tc>
          <w:tcPr>
            <w:tcW w:w="8187" w:type="dxa"/>
            <w:vAlign w:val="center"/>
          </w:tcPr>
          <w:p w14:paraId="007BCC2B" w14:textId="0A50B045" w:rsidR="002B62A7" w:rsidRPr="009B1003" w:rsidRDefault="000176F4" w:rsidP="0030429A">
            <w:pPr>
              <w:pStyle w:val="Title"/>
            </w:pPr>
            <w:r>
              <w:t>Submitting GNSS data for the Victorian Survey Control Network</w:t>
            </w:r>
          </w:p>
        </w:tc>
      </w:tr>
      <w:tr w:rsidR="00E31716" w14:paraId="32A13DBF" w14:textId="77777777" w:rsidTr="0030429A">
        <w:trPr>
          <w:trHeight w:val="1247"/>
        </w:trPr>
        <w:tc>
          <w:tcPr>
            <w:tcW w:w="8471" w:type="dxa"/>
            <w:gridSpan w:val="2"/>
            <w:vAlign w:val="center"/>
          </w:tcPr>
          <w:p w14:paraId="45323828" w14:textId="6A33BEFC" w:rsidR="00E31716" w:rsidRPr="009B1003" w:rsidRDefault="00CC5CDC" w:rsidP="0030429A">
            <w:pPr>
              <w:pStyle w:val="Subtitle"/>
            </w:pPr>
            <w:r w:rsidRPr="00CC5CDC">
              <w:t>Guidelines for static and rapid-static GNSS surveys to enhance the Victorian Survey Control Network</w:t>
            </w:r>
          </w:p>
        </w:tc>
      </w:tr>
    </w:tbl>
    <w:p w14:paraId="6D121002" w14:textId="6A6FE86B" w:rsidR="00806AB6" w:rsidRDefault="006E1C8D" w:rsidP="00342640">
      <w:pPr>
        <w:sectPr w:rsidR="00806AB6" w:rsidSect="0033793B">
          <w:headerReference w:type="even" r:id="rId13"/>
          <w:headerReference w:type="default" r:id="rId14"/>
          <w:footerReference w:type="even" r:id="rId15"/>
          <w:footerReference w:type="default" r:id="rId16"/>
          <w:headerReference w:type="first" r:id="rId17"/>
          <w:footerReference w:type="first" r:id="rId18"/>
          <w:pgSz w:w="11907" w:h="16840" w:code="9"/>
          <w:pgMar w:top="2211" w:right="737" w:bottom="1758" w:left="851" w:header="284" w:footer="284" w:gutter="0"/>
          <w:cols w:space="284"/>
          <w:titlePg/>
          <w:docGrid w:linePitch="360"/>
        </w:sectPr>
      </w:pPr>
      <w:r w:rsidRPr="00806AB6">
        <w:rPr>
          <w:noProof/>
        </w:rPr>
        <mc:AlternateContent>
          <mc:Choice Requires="wps">
            <w:drawing>
              <wp:anchor distT="36195" distB="107950" distL="114300" distR="114300" simplePos="0" relativeHeight="251661312" behindDoc="1" locked="1" layoutInCell="1" allowOverlap="1" wp14:anchorId="1EFAD0C8" wp14:editId="6234483B">
                <wp:simplePos x="0" y="0"/>
                <wp:positionH relativeFrom="page">
                  <wp:posOffset>288290</wp:posOffset>
                </wp:positionH>
                <wp:positionV relativeFrom="page">
                  <wp:posOffset>2250440</wp:posOffset>
                </wp:positionV>
                <wp:extent cx="6984000" cy="180000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1800000"/>
                        </a:xfrm>
                        <a:prstGeom prst="rect">
                          <a:avLst/>
                        </a:prstGeom>
                        <a:blipFill dpi="0" rotWithShape="1">
                          <a:blip r:embed="rId19"/>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B3BEF5" id="PicSingle" o:spid="_x0000_s1026" style="position:absolute;margin-left:22.7pt;margin-top:177.2pt;width:549.9pt;height:141.7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" stroked="f">
                <v:fill r:id="rId20" o:title="" recolor="t" rotate="t" type="frame"/>
                <w10:wrap type="topAndBottom" anchorx="page" anchory="page"/>
                <w10:anchorlock/>
              </v:rect>
            </w:pict>
          </mc:Fallback>
        </mc:AlternateContent>
      </w:r>
    </w:p>
    <w:p w14:paraId="68FD1CC7" w14:textId="2D490C6A" w:rsidR="00254A01" w:rsidRPr="00050253" w:rsidRDefault="00E638E2" w:rsidP="00254A01">
      <w:pPr>
        <w:pStyle w:val="IntroFeatureText"/>
      </w:pPr>
      <w:r w:rsidRPr="00F7557B">
        <w:t>S</w:t>
      </w:r>
      <w:r>
        <w:t>urveyor-</w:t>
      </w:r>
      <w:r w:rsidRPr="00F7557B">
        <w:t>G</w:t>
      </w:r>
      <w:r>
        <w:t xml:space="preserve">eneral </w:t>
      </w:r>
      <w:r w:rsidRPr="00F7557B">
        <w:t>V</w:t>
      </w:r>
      <w:r>
        <w:t>ictoria (SGV)</w:t>
      </w:r>
      <w:r w:rsidRPr="00F7557B">
        <w:t xml:space="preserve"> </w:t>
      </w:r>
      <w:r>
        <w:t xml:space="preserve">encourages surveyors to capture and submit </w:t>
      </w:r>
      <w:r w:rsidRPr="00295987">
        <w:t xml:space="preserve">Global Navigation Satellite Systems </w:t>
      </w:r>
      <w:r>
        <w:t xml:space="preserve">(GNSS) </w:t>
      </w:r>
      <w:r w:rsidRPr="00F7557B">
        <w:t xml:space="preserve">data </w:t>
      </w:r>
      <w:r w:rsidR="004B293B">
        <w:t>to include</w:t>
      </w:r>
      <w:r w:rsidR="008C043F">
        <w:t xml:space="preserve"> in the</w:t>
      </w:r>
      <w:r>
        <w:t xml:space="preserve"> Victorian </w:t>
      </w:r>
      <w:r w:rsidR="00E412EC">
        <w:t>Survey Control Network (SCN)</w:t>
      </w:r>
      <w:r>
        <w:t>.</w:t>
      </w:r>
      <w:r w:rsidR="00E412EC">
        <w:t xml:space="preserve"> </w:t>
      </w:r>
      <w:r w:rsidR="009C3D3D">
        <w:t>Th</w:t>
      </w:r>
      <w:r w:rsidR="003F3156">
        <w:t xml:space="preserve">is </w:t>
      </w:r>
      <w:r w:rsidR="00D02A60">
        <w:t xml:space="preserve">facility </w:t>
      </w:r>
      <w:r w:rsidR="00176361">
        <w:t>improves</w:t>
      </w:r>
      <w:r w:rsidR="00BF1622">
        <w:t xml:space="preserve"> access to </w:t>
      </w:r>
      <w:r w:rsidR="00BA1DEA">
        <w:t>accurate and reliable</w:t>
      </w:r>
      <w:r w:rsidR="00090850">
        <w:t xml:space="preserve"> </w:t>
      </w:r>
      <w:r w:rsidR="00563E22">
        <w:t>SCN</w:t>
      </w:r>
      <w:r w:rsidR="00B1590B">
        <w:t xml:space="preserve"> marks w</w:t>
      </w:r>
      <w:r w:rsidR="00090850">
        <w:t>hich</w:t>
      </w:r>
      <w:r w:rsidR="005A5E07">
        <w:t xml:space="preserve"> support surveying activities </w:t>
      </w:r>
      <w:r w:rsidR="00563E22">
        <w:t>in</w:t>
      </w:r>
      <w:r w:rsidR="005A5E07">
        <w:t xml:space="preserve"> Victoria</w:t>
      </w:r>
      <w:r w:rsidR="00D02A60">
        <w:t>.</w:t>
      </w:r>
      <w:r w:rsidR="00F95629">
        <w:t xml:space="preserve">  </w:t>
      </w:r>
      <w:r w:rsidR="009C3D3D">
        <w:t xml:space="preserve"> </w:t>
      </w:r>
    </w:p>
    <w:p w14:paraId="5145E877" w14:textId="5D44296C" w:rsidR="00254A01" w:rsidRPr="00050253" w:rsidRDefault="0047145F" w:rsidP="00254A01">
      <w:pPr>
        <w:pStyle w:val="Heading2"/>
      </w:pPr>
      <w:r>
        <w:t>Introduction</w:t>
      </w:r>
    </w:p>
    <w:p w14:paraId="7E62DF7D" w14:textId="6AC9DA4B" w:rsidR="00874C2F" w:rsidRPr="00F7557B" w:rsidRDefault="00874C2F" w:rsidP="00874C2F">
      <w:pPr>
        <w:pStyle w:val="BodyText"/>
      </w:pPr>
      <w:r w:rsidRPr="00F7557B">
        <w:t xml:space="preserve">Victoria’s survey control infrastructure provides the realisation of </w:t>
      </w:r>
      <w:bookmarkStart w:id="0" w:name="_Toc426468890"/>
      <w:r w:rsidRPr="00F7557B">
        <w:t>the Geocentric Datum of Australia (GDA94</w:t>
      </w:r>
      <w:r>
        <w:t xml:space="preserve"> and GDA2020</w:t>
      </w:r>
      <w:r w:rsidRPr="00F7557B">
        <w:t>) and the Australian Height Datum (AHD71)</w:t>
      </w:r>
      <w:bookmarkEnd w:id="0"/>
      <w:r w:rsidRPr="00F7557B">
        <w:t>.</w:t>
      </w:r>
      <w:r>
        <w:t xml:space="preserve"> </w:t>
      </w:r>
      <w:r w:rsidRPr="00F7557B">
        <w:t xml:space="preserve">This infrastructure includes </w:t>
      </w:r>
      <w:r>
        <w:t>a state-wide network of p</w:t>
      </w:r>
      <w:r w:rsidRPr="00F7557B">
        <w:t xml:space="preserve">ermanent </w:t>
      </w:r>
      <w:r>
        <w:t>m</w:t>
      </w:r>
      <w:r w:rsidRPr="00F7557B">
        <w:t>arks (PM</w:t>
      </w:r>
      <w:r>
        <w:t>s</w:t>
      </w:r>
      <w:r w:rsidRPr="00F7557B">
        <w:t xml:space="preserve">) and </w:t>
      </w:r>
      <w:r w:rsidRPr="00295987">
        <w:t>GNSS Continuously Operating Reference Stations (CORS).</w:t>
      </w:r>
      <w:r w:rsidR="00032EDE">
        <w:t xml:space="preserve"> </w:t>
      </w:r>
      <w:r w:rsidR="00265BB0">
        <w:t xml:space="preserve">The </w:t>
      </w:r>
      <w:r w:rsidR="00793716">
        <w:t xml:space="preserve">Victorian SCN </w:t>
      </w:r>
      <w:r w:rsidR="00922C4E">
        <w:t>adjustment</w:t>
      </w:r>
      <w:r w:rsidR="00381AF4">
        <w:t xml:space="preserve"> </w:t>
      </w:r>
      <w:r w:rsidR="00265BB0">
        <w:t>provi</w:t>
      </w:r>
      <w:r w:rsidR="003E1D09">
        <w:t xml:space="preserve">des accurate and reliable coordinates and uncertainties </w:t>
      </w:r>
      <w:r w:rsidR="00BE6208">
        <w:t>for PMs</w:t>
      </w:r>
      <w:r w:rsidR="005276C4">
        <w:t>,</w:t>
      </w:r>
      <w:r w:rsidR="00BE6208">
        <w:t xml:space="preserve"> </w:t>
      </w:r>
      <w:r w:rsidR="005D47A2">
        <w:t>align</w:t>
      </w:r>
      <w:r w:rsidR="008933C6">
        <w:t>ed to the national datum through the CORS network</w:t>
      </w:r>
      <w:r w:rsidR="00270B95">
        <w:t>.</w:t>
      </w:r>
    </w:p>
    <w:p w14:paraId="16B87822" w14:textId="26242433" w:rsidR="00E45854" w:rsidRDefault="00E45854" w:rsidP="00E45854">
      <w:pPr>
        <w:pStyle w:val="BodyText"/>
      </w:pPr>
      <w:r w:rsidRPr="00295987">
        <w:t xml:space="preserve">This </w:t>
      </w:r>
      <w:r w:rsidR="003B087F">
        <w:t>factsheet guides</w:t>
      </w:r>
      <w:r>
        <w:t xml:space="preserve"> surveyors </w:t>
      </w:r>
      <w:r w:rsidRPr="00295987">
        <w:t>on captur</w:t>
      </w:r>
      <w:r w:rsidR="0010225A">
        <w:t>ing</w:t>
      </w:r>
      <w:r w:rsidRPr="00295987">
        <w:t xml:space="preserve"> and submi</w:t>
      </w:r>
      <w:r w:rsidR="0010225A">
        <w:t>tting</w:t>
      </w:r>
      <w:r w:rsidRPr="00295987">
        <w:t xml:space="preserve"> GNSS data to </w:t>
      </w:r>
      <w:r w:rsidR="00983569">
        <w:t>meet</w:t>
      </w:r>
      <w:r w:rsidRPr="00295987">
        <w:t xml:space="preserve"> </w:t>
      </w:r>
      <w:r>
        <w:t>SGV’s</w:t>
      </w:r>
      <w:r w:rsidRPr="00295987">
        <w:t xml:space="preserve"> requirements for </w:t>
      </w:r>
      <w:r>
        <w:t>integrating</w:t>
      </w:r>
      <w:r w:rsidRPr="00295987">
        <w:t xml:space="preserve"> static (one hour or more) and rapid-static (five</w:t>
      </w:r>
      <w:r>
        <w:t xml:space="preserve"> to </w:t>
      </w:r>
      <w:r w:rsidR="00AA70E5">
        <w:t>ten</w:t>
      </w:r>
      <w:r w:rsidR="00AA70E5" w:rsidRPr="00295987">
        <w:t xml:space="preserve"> </w:t>
      </w:r>
      <w:r w:rsidRPr="00295987">
        <w:t xml:space="preserve">minutes) GNSS survey data into </w:t>
      </w:r>
      <w:r w:rsidR="004C7783">
        <w:t xml:space="preserve">the </w:t>
      </w:r>
      <w:r w:rsidRPr="00295987">
        <w:t>Victoria</w:t>
      </w:r>
      <w:r w:rsidR="004C7783">
        <w:t>n</w:t>
      </w:r>
      <w:r w:rsidRPr="00295987">
        <w:t xml:space="preserve"> </w:t>
      </w:r>
      <w:r>
        <w:t>SCN</w:t>
      </w:r>
      <w:r w:rsidRPr="00295987">
        <w:t xml:space="preserve"> adjustment.</w:t>
      </w:r>
    </w:p>
    <w:p w14:paraId="65EF4014" w14:textId="7EDF2806" w:rsidR="00A8237B" w:rsidRPr="00050253" w:rsidRDefault="00B65CBC" w:rsidP="00A8237B">
      <w:pPr>
        <w:pStyle w:val="Heading2"/>
      </w:pPr>
      <w:r>
        <w:t>GNSS observation</w:t>
      </w:r>
    </w:p>
    <w:p w14:paraId="5F50ADAC" w14:textId="1EE3B234" w:rsidR="00926EAA" w:rsidRPr="00F7557B" w:rsidRDefault="00926EAA" w:rsidP="00926EAA">
      <w:pPr>
        <w:pStyle w:val="BodyText"/>
      </w:pPr>
      <w:r>
        <w:t xml:space="preserve"> </w:t>
      </w:r>
      <w:r w:rsidR="002C43BF">
        <w:t>High quality</w:t>
      </w:r>
      <w:r>
        <w:t xml:space="preserve"> GNSS data is essential</w:t>
      </w:r>
      <w:r w:rsidR="00652DE0">
        <w:t xml:space="preserve"> to keep the SCN accurate and reliable</w:t>
      </w:r>
      <w:r>
        <w:t xml:space="preserve">. </w:t>
      </w:r>
      <w:r w:rsidR="00135005">
        <w:t>W</w:t>
      </w:r>
      <w:r>
        <w:t>hen performing GNSS surveys using static and rapid-s</w:t>
      </w:r>
      <w:r w:rsidRPr="003D2D28">
        <w:t>tatic positioning technique</w:t>
      </w:r>
      <w:r>
        <w:t>s</w:t>
      </w:r>
      <w:r w:rsidRPr="00F7557B">
        <w:t>, the following GNSS observation guidelines are recommended:</w:t>
      </w:r>
    </w:p>
    <w:p w14:paraId="35239366" w14:textId="77777777" w:rsidR="00926EAA" w:rsidRPr="00747E26" w:rsidRDefault="00926EAA" w:rsidP="004F0DC5">
      <w:pPr>
        <w:pStyle w:val="BodyText"/>
        <w:numPr>
          <w:ilvl w:val="0"/>
          <w:numId w:val="46"/>
        </w:numPr>
        <w:ind w:left="426" w:hanging="284"/>
      </w:pPr>
      <w:r w:rsidRPr="00747E26">
        <w:t>observation duration (choose one):</w:t>
      </w:r>
    </w:p>
    <w:p w14:paraId="30DA89D2" w14:textId="01C318CD" w:rsidR="00926EAA" w:rsidRPr="00747E26" w:rsidRDefault="00926EAA" w:rsidP="004F0DC5">
      <w:pPr>
        <w:pStyle w:val="BodyText"/>
        <w:numPr>
          <w:ilvl w:val="1"/>
          <w:numId w:val="43"/>
        </w:numPr>
        <w:ind w:left="851" w:hanging="425"/>
        <w:rPr>
          <w:rFonts w:cstheme="minorHAnsi"/>
        </w:rPr>
      </w:pPr>
      <w:r w:rsidRPr="00747E26">
        <w:rPr>
          <w:rFonts w:cstheme="minorHAnsi"/>
          <w:b/>
        </w:rPr>
        <w:t>one hour</w:t>
      </w:r>
      <w:r w:rsidRPr="00747E26">
        <w:rPr>
          <w:rFonts w:cstheme="minorHAnsi"/>
        </w:rPr>
        <w:t xml:space="preserve"> or more continuous GNSS observation with </w:t>
      </w:r>
      <w:r w:rsidR="00FB3E6D">
        <w:rPr>
          <w:rFonts w:cstheme="minorHAnsi"/>
        </w:rPr>
        <w:t>five</w:t>
      </w:r>
      <w:r w:rsidRPr="00747E26">
        <w:rPr>
          <w:rFonts w:cstheme="minorHAnsi"/>
        </w:rPr>
        <w:t xml:space="preserve"> second logging rate.</w:t>
      </w:r>
    </w:p>
    <w:p w14:paraId="4AE607FE" w14:textId="455D683F" w:rsidR="00926EAA" w:rsidRPr="00747E26" w:rsidRDefault="00926EAA" w:rsidP="004F0DC5">
      <w:pPr>
        <w:pStyle w:val="BodyText"/>
        <w:numPr>
          <w:ilvl w:val="1"/>
          <w:numId w:val="43"/>
        </w:numPr>
        <w:ind w:left="851" w:hanging="425"/>
        <w:rPr>
          <w:rFonts w:cstheme="minorHAnsi"/>
        </w:rPr>
      </w:pPr>
      <w:r w:rsidRPr="00747E26">
        <w:rPr>
          <w:rFonts w:cstheme="minorHAnsi"/>
          <w:b/>
        </w:rPr>
        <w:t>two</w:t>
      </w:r>
      <w:r w:rsidRPr="00747E26">
        <w:rPr>
          <w:rFonts w:cstheme="minorHAnsi"/>
        </w:rPr>
        <w:t xml:space="preserve"> (independent)</w:t>
      </w:r>
      <w:r w:rsidRPr="00747E26">
        <w:rPr>
          <w:rFonts w:cstheme="minorHAnsi"/>
          <w:b/>
        </w:rPr>
        <w:t xml:space="preserve"> </w:t>
      </w:r>
      <w:r w:rsidRPr="00747E26">
        <w:rPr>
          <w:rFonts w:cstheme="minorHAnsi"/>
        </w:rPr>
        <w:t xml:space="preserve">continuous GNSS observation sessions of at least </w:t>
      </w:r>
      <w:r w:rsidRPr="00747E26">
        <w:rPr>
          <w:rFonts w:cstheme="minorHAnsi"/>
          <w:b/>
        </w:rPr>
        <w:t>five minutes (</w:t>
      </w:r>
      <w:r w:rsidR="00530B7E">
        <w:rPr>
          <w:rFonts w:cstheme="minorHAnsi"/>
          <w:b/>
        </w:rPr>
        <w:t>m</w:t>
      </w:r>
      <w:r w:rsidRPr="00747E26">
        <w:rPr>
          <w:rFonts w:cstheme="minorHAnsi"/>
          <w:b/>
        </w:rPr>
        <w:t>etro Melbourne) or ten minutes (</w:t>
      </w:r>
      <w:r w:rsidR="00530B7E">
        <w:rPr>
          <w:rFonts w:cstheme="minorHAnsi"/>
          <w:b/>
        </w:rPr>
        <w:t>r</w:t>
      </w:r>
      <w:r w:rsidRPr="00747E26">
        <w:rPr>
          <w:rFonts w:cstheme="minorHAnsi"/>
          <w:b/>
        </w:rPr>
        <w:t xml:space="preserve">egional Victoria) </w:t>
      </w:r>
      <w:r w:rsidRPr="00747E26">
        <w:rPr>
          <w:rFonts w:cstheme="minorHAnsi"/>
        </w:rPr>
        <w:t xml:space="preserve">each with </w:t>
      </w:r>
      <w:r w:rsidR="00CE4035">
        <w:rPr>
          <w:rFonts w:cstheme="minorHAnsi"/>
        </w:rPr>
        <w:t>one</w:t>
      </w:r>
      <w:r w:rsidRPr="00747E26">
        <w:rPr>
          <w:rFonts w:cstheme="minorHAnsi"/>
        </w:rPr>
        <w:t xml:space="preserve"> second logging rate, at least </w:t>
      </w:r>
      <w:r w:rsidRPr="00747E26">
        <w:rPr>
          <w:rFonts w:cstheme="minorHAnsi"/>
          <w:b/>
        </w:rPr>
        <w:t>one hour apart.</w:t>
      </w:r>
    </w:p>
    <w:p w14:paraId="75CD78C8" w14:textId="3303679D" w:rsidR="00926EAA" w:rsidRPr="00747E26" w:rsidRDefault="00926EAA" w:rsidP="004F0DC5">
      <w:pPr>
        <w:pStyle w:val="BodyText"/>
        <w:numPr>
          <w:ilvl w:val="0"/>
          <w:numId w:val="43"/>
        </w:numPr>
        <w:ind w:left="426" w:hanging="284"/>
        <w:rPr>
          <w:rFonts w:cstheme="minorHAnsi"/>
        </w:rPr>
      </w:pPr>
      <w:r w:rsidRPr="00747E26">
        <w:rPr>
          <w:rFonts w:cstheme="minorHAnsi"/>
        </w:rPr>
        <w:t>good sky view, preferably clear with minimum signal obstruction and multipath sources.</w:t>
      </w:r>
    </w:p>
    <w:p w14:paraId="669F84DE" w14:textId="24AAB399" w:rsidR="00926EAA" w:rsidRPr="00747E26" w:rsidRDefault="00926EAA" w:rsidP="004F0DC5">
      <w:pPr>
        <w:pStyle w:val="BodyText"/>
        <w:numPr>
          <w:ilvl w:val="0"/>
          <w:numId w:val="43"/>
        </w:numPr>
        <w:ind w:left="426" w:hanging="284"/>
        <w:rPr>
          <w:rFonts w:cstheme="minorHAnsi"/>
        </w:rPr>
      </w:pPr>
      <w:r w:rsidRPr="00747E26">
        <w:rPr>
          <w:rFonts w:cstheme="minorHAnsi"/>
        </w:rPr>
        <w:t xml:space="preserve">ensure GNSS antenna is stationary throughout the entire survey using a tripod for one-hour sessions </w:t>
      </w:r>
      <w:r w:rsidR="00CC057C">
        <w:rPr>
          <w:rFonts w:cstheme="minorHAnsi"/>
        </w:rPr>
        <w:t xml:space="preserve">and a </w:t>
      </w:r>
      <w:r w:rsidR="00996DF4">
        <w:rPr>
          <w:rFonts w:cstheme="minorHAnsi"/>
        </w:rPr>
        <w:t xml:space="preserve">tripod </w:t>
      </w:r>
      <w:r w:rsidRPr="00747E26">
        <w:rPr>
          <w:rFonts w:cstheme="minorHAnsi"/>
        </w:rPr>
        <w:t>or bi-pod for short (five to ten minute) sessions.</w:t>
      </w:r>
    </w:p>
    <w:p w14:paraId="10B92E5D" w14:textId="77777777" w:rsidR="00926EAA" w:rsidRPr="00747E26" w:rsidRDefault="00926EAA" w:rsidP="004F0DC5">
      <w:pPr>
        <w:pStyle w:val="BodyText"/>
        <w:numPr>
          <w:ilvl w:val="0"/>
          <w:numId w:val="43"/>
        </w:numPr>
        <w:ind w:left="426" w:hanging="284"/>
        <w:rPr>
          <w:rFonts w:cstheme="minorHAnsi"/>
        </w:rPr>
      </w:pPr>
      <w:r w:rsidRPr="00747E26">
        <w:rPr>
          <w:rFonts w:cstheme="minorHAnsi"/>
        </w:rPr>
        <w:t>measure the antenna height from the PM to the antenna reference point – the antenna reference point can be the base of the antenna or a marking on the side of the antenna, which makes it important that either the vertical or slope antenna height measurement type and the specific antenna reference point are all noted.</w:t>
      </w:r>
    </w:p>
    <w:p w14:paraId="3C7A2E77" w14:textId="2374FB2D" w:rsidR="00F05307" w:rsidRDefault="00926EAA" w:rsidP="00F07744">
      <w:pPr>
        <w:pStyle w:val="BodyText"/>
      </w:pPr>
      <w:r w:rsidRPr="00926EAA">
        <w:t xml:space="preserve">These recommendations align with the Intergovernmental Committee on Surveying and </w:t>
      </w:r>
      <w:r w:rsidRPr="00926EAA">
        <w:lastRenderedPageBreak/>
        <w:t xml:space="preserve">Mapping (ICSM) Standard for the Australian Survey Control Network Special Publication 1 (SP1) Guideline for Control Surveys by GNSS. </w:t>
      </w:r>
      <w:r w:rsidR="00AB0F15" w:rsidRPr="00926EAA">
        <w:t xml:space="preserve">  </w:t>
      </w:r>
      <w:r w:rsidR="00AB0F15">
        <w:t xml:space="preserve">  </w:t>
      </w:r>
    </w:p>
    <w:p w14:paraId="645B949C" w14:textId="613D2127" w:rsidR="00A8237B" w:rsidRPr="00050253" w:rsidRDefault="00F07744" w:rsidP="00A8237B">
      <w:pPr>
        <w:pStyle w:val="Heading2"/>
      </w:pPr>
      <w:r>
        <w:t>Submitting GNSS data</w:t>
      </w:r>
    </w:p>
    <w:p w14:paraId="7C35F5B4" w14:textId="77777777" w:rsidR="00F07744" w:rsidRDefault="00F07744" w:rsidP="00F07744">
      <w:pPr>
        <w:pStyle w:val="BodyText"/>
      </w:pPr>
      <w:r w:rsidRPr="00F7557B">
        <w:t>GNSS data</w:t>
      </w:r>
      <w:r w:rsidRPr="00F7557B" w:rsidDel="002511B4">
        <w:t xml:space="preserve"> </w:t>
      </w:r>
      <w:r>
        <w:t xml:space="preserve">must be accompanied by a completed </w:t>
      </w:r>
      <w:r w:rsidRPr="00F7557B">
        <w:t>GNSS booking sheet</w:t>
      </w:r>
      <w:r>
        <w:t>, including:</w:t>
      </w:r>
    </w:p>
    <w:p w14:paraId="3D1FE3AA" w14:textId="59D4B547" w:rsidR="00F07744" w:rsidRDefault="00F07744" w:rsidP="00F07744">
      <w:pPr>
        <w:pStyle w:val="BodyText"/>
        <w:numPr>
          <w:ilvl w:val="0"/>
          <w:numId w:val="45"/>
        </w:numPr>
      </w:pPr>
      <w:r w:rsidRPr="00F7557B">
        <w:t>PM name and nine figure number</w:t>
      </w:r>
    </w:p>
    <w:p w14:paraId="0B6DD28B" w14:textId="77777777" w:rsidR="00F07744" w:rsidRDefault="00F07744" w:rsidP="00F07744">
      <w:pPr>
        <w:pStyle w:val="BodyText"/>
        <w:numPr>
          <w:ilvl w:val="0"/>
          <w:numId w:val="45"/>
        </w:numPr>
      </w:pPr>
      <w:r w:rsidRPr="00F7557B">
        <w:t>GNSS antenna model and type</w:t>
      </w:r>
    </w:p>
    <w:p w14:paraId="0F32D38C" w14:textId="77777777" w:rsidR="00F07744" w:rsidRDefault="00F07744" w:rsidP="00F07744">
      <w:pPr>
        <w:pStyle w:val="BodyText"/>
        <w:numPr>
          <w:ilvl w:val="0"/>
          <w:numId w:val="45"/>
        </w:numPr>
      </w:pPr>
      <w:r w:rsidRPr="00F7557B">
        <w:t>measured antenna height</w:t>
      </w:r>
      <w:r>
        <w:t xml:space="preserve"> and height measurement method</w:t>
      </w:r>
    </w:p>
    <w:p w14:paraId="2BEA6C6A" w14:textId="0E0685B2" w:rsidR="00F07744" w:rsidRDefault="00F07744" w:rsidP="00F07744">
      <w:pPr>
        <w:pStyle w:val="BodyText"/>
        <w:numPr>
          <w:ilvl w:val="0"/>
          <w:numId w:val="45"/>
        </w:numPr>
      </w:pPr>
      <w:r w:rsidRPr="00F7557B">
        <w:t xml:space="preserve">start and end times of </w:t>
      </w:r>
      <w:r>
        <w:t xml:space="preserve">the </w:t>
      </w:r>
      <w:r w:rsidRPr="00F7557B">
        <w:t>GNSS observation</w:t>
      </w:r>
      <w:r w:rsidR="00D64C63">
        <w:t>s</w:t>
      </w:r>
      <w:r w:rsidRPr="00F7557B">
        <w:t xml:space="preserve">. </w:t>
      </w:r>
    </w:p>
    <w:p w14:paraId="5B4DEE15" w14:textId="77777777" w:rsidR="00F07744" w:rsidRDefault="00F07744" w:rsidP="00F07744">
      <w:pPr>
        <w:pStyle w:val="BodyText"/>
      </w:pPr>
      <w:r w:rsidRPr="00F7557B">
        <w:t xml:space="preserve">The observed GNSS data </w:t>
      </w:r>
      <w:r>
        <w:t>can</w:t>
      </w:r>
      <w:r w:rsidRPr="00F7557B">
        <w:t xml:space="preserve"> be submitted in raw data format or RINEX format. The data should be compressed to reduce the file size</w:t>
      </w:r>
      <w:r>
        <w:t xml:space="preserve"> and </w:t>
      </w:r>
      <w:r w:rsidRPr="00F7557B">
        <w:t xml:space="preserve">submitted via the Survey Marks Enquiry Service (SMES) or emailed to </w:t>
      </w:r>
      <w:hyperlink r:id="rId21" w:history="1">
        <w:r w:rsidRPr="00F7557B">
          <w:rPr>
            <w:rStyle w:val="Hyperlink"/>
            <w:rFonts w:eastAsiaTheme="majorEastAsia"/>
            <w:szCs w:val="22"/>
          </w:rPr>
          <w:t>smes.support@delwp.vic.gov.au</w:t>
        </w:r>
      </w:hyperlink>
      <w:r w:rsidRPr="00F7557B">
        <w:t>.</w:t>
      </w:r>
    </w:p>
    <w:p w14:paraId="57B371B8" w14:textId="6E4E089E" w:rsidR="00F07744" w:rsidRPr="00F7557B" w:rsidRDefault="00F07744" w:rsidP="00F07744">
      <w:pPr>
        <w:pStyle w:val="BodyText"/>
      </w:pPr>
      <w:r w:rsidRPr="00F7557B">
        <w:t xml:space="preserve">GNSS booking sheets are available from the </w:t>
      </w:r>
      <w:r>
        <w:t>DELWP</w:t>
      </w:r>
      <w:r w:rsidRPr="00F7557B">
        <w:t xml:space="preserve"> website </w:t>
      </w:r>
      <w:hyperlink r:id="rId22" w:history="1">
        <w:r w:rsidR="00E22C2E">
          <w:rPr>
            <w:rStyle w:val="Hyperlink"/>
          </w:rPr>
          <w:t>Survey Marks Enquiry Service (land.vic.gov.au)</w:t>
        </w:r>
      </w:hyperlink>
      <w:r w:rsidR="00E22C2E">
        <w:t>.</w:t>
      </w:r>
    </w:p>
    <w:p w14:paraId="71C6AA88" w14:textId="400CD726" w:rsidR="005D00E5" w:rsidRDefault="00F942DD" w:rsidP="001572E5">
      <w:pPr>
        <w:pStyle w:val="Heading2"/>
        <w:numPr>
          <w:ilvl w:val="0"/>
          <w:numId w:val="0"/>
        </w:numPr>
      </w:pPr>
      <w:r>
        <w:t>Processing and validation</w:t>
      </w:r>
    </w:p>
    <w:p w14:paraId="3D816D30" w14:textId="56220C43" w:rsidR="00F942DD" w:rsidRPr="00F942DD" w:rsidRDefault="00F942DD" w:rsidP="00F942DD">
      <w:pPr>
        <w:pStyle w:val="BodyText"/>
      </w:pPr>
      <w:r w:rsidRPr="00F942DD">
        <w:t xml:space="preserve">After GNSS data is submitted, preliminary checks will ensure that all essential information has been captured. </w:t>
      </w:r>
      <w:r w:rsidR="00906D0B">
        <w:t>T</w:t>
      </w:r>
      <w:r w:rsidRPr="00F942DD">
        <w:t>o integrate the GNSS measurements in the SCN, the submitted GNSS data will be processed with the surrounding GNSS CORS. When the GNSS data is processed, the baselines are added to the SCN dataset and verified using a rigorous least squares adjustment process. This ensures that the GNSS data conforms to a standard level of quality and produces rigorous SCN mark coordinates and uncertainty estimates that can be added to SMES.</w:t>
      </w:r>
    </w:p>
    <w:p w14:paraId="1A190A55" w14:textId="733D4A11" w:rsidR="00254A01" w:rsidRPr="00050253" w:rsidRDefault="00186B74" w:rsidP="00254A01">
      <w:pPr>
        <w:pStyle w:val="Heading2"/>
      </w:pPr>
      <w:r>
        <w:br w:type="column"/>
      </w:r>
      <w:r w:rsidR="00292D0B">
        <w:t>Survey Marks Enquiry Serv</w:t>
      </w:r>
      <w:r w:rsidR="00E8207F">
        <w:t>ic</w:t>
      </w:r>
      <w:r w:rsidR="00292D0B">
        <w:t>e</w:t>
      </w:r>
    </w:p>
    <w:p w14:paraId="275E4C31" w14:textId="4B1673DA" w:rsidR="00BE64C2" w:rsidRPr="00BE64C2" w:rsidRDefault="00BE64C2" w:rsidP="00BE64C2">
      <w:pPr>
        <w:pStyle w:val="BodyText"/>
      </w:pPr>
      <w:r w:rsidRPr="00BE64C2">
        <w:t xml:space="preserve">Information about all survey marks in Victoria is available at no cost through the SMES interactive online application at </w:t>
      </w:r>
      <w:hyperlink w:history="1"/>
      <w:hyperlink r:id="rId23" w:history="1">
        <w:r w:rsidR="00E22C2E">
          <w:rPr>
            <w:rStyle w:val="Hyperlink"/>
          </w:rPr>
          <w:t>Survey Marks Enquiry Service (land.vic.gov.au)</w:t>
        </w:r>
      </w:hyperlink>
      <w:r w:rsidR="00E22C2E">
        <w:t>.</w:t>
      </w:r>
    </w:p>
    <w:p w14:paraId="679DBFDA" w14:textId="2DEE80B6" w:rsidR="00BE64C2" w:rsidRPr="00BE64C2" w:rsidRDefault="00BE64C2" w:rsidP="00BE64C2">
      <w:pPr>
        <w:pStyle w:val="BodyText"/>
      </w:pPr>
      <w:r w:rsidRPr="00BE64C2">
        <w:t>For a PM to be updated with SCN adjusted coordinates and uncertainty it must feature in SMES. For any new or existing PMs, registered SMES users can log into SMES and submit survey mark information and sketch plans, as well as any GNSS data and booking sheets.</w:t>
      </w:r>
    </w:p>
    <w:p w14:paraId="049A4396" w14:textId="4710A5D8" w:rsidR="00A55867" w:rsidRDefault="00A55867" w:rsidP="00A55867">
      <w:pPr>
        <w:pStyle w:val="Heading2"/>
      </w:pPr>
      <w:r>
        <w:t>Your assistance is appreciated</w:t>
      </w:r>
    </w:p>
    <w:p w14:paraId="229443DD" w14:textId="70226179" w:rsidR="00137667" w:rsidRDefault="00137667" w:rsidP="007256E4">
      <w:pPr>
        <w:pStyle w:val="BodyText"/>
        <w:rPr>
          <w:rFonts w:eastAsia="Calibri"/>
          <w:lang w:val="en-US"/>
        </w:rPr>
      </w:pPr>
      <w:r w:rsidRPr="00F7557B">
        <w:rPr>
          <w:rFonts w:eastAsia="Calibri"/>
          <w:lang w:val="en-US"/>
        </w:rPr>
        <w:t>SGV appreciates any GNSS data submitted for processing and in</w:t>
      </w:r>
      <w:r>
        <w:rPr>
          <w:rFonts w:eastAsia="Calibri"/>
          <w:lang w:val="en-US"/>
        </w:rPr>
        <w:t>tegration</w:t>
      </w:r>
      <w:r w:rsidRPr="00F7557B">
        <w:rPr>
          <w:rFonts w:eastAsia="Calibri"/>
          <w:lang w:val="en-US"/>
        </w:rPr>
        <w:t xml:space="preserve"> in</w:t>
      </w:r>
      <w:r w:rsidR="00167279">
        <w:rPr>
          <w:rFonts w:eastAsia="Calibri"/>
          <w:lang w:val="en-US"/>
        </w:rPr>
        <w:t>to</w:t>
      </w:r>
      <w:r w:rsidRPr="00F7557B">
        <w:rPr>
          <w:rFonts w:eastAsia="Calibri"/>
          <w:lang w:val="en-US"/>
        </w:rPr>
        <w:t xml:space="preserve"> the Victorian SCN adjustment. </w:t>
      </w:r>
      <w:r>
        <w:rPr>
          <w:rFonts w:eastAsia="Calibri"/>
          <w:lang w:val="en-US"/>
        </w:rPr>
        <w:t>This collaborative approach by surveyors and SGV will</w:t>
      </w:r>
      <w:r w:rsidRPr="00F7557B">
        <w:rPr>
          <w:rFonts w:eastAsia="Calibri"/>
          <w:lang w:val="en-US"/>
        </w:rPr>
        <w:t xml:space="preserve"> enhance</w:t>
      </w:r>
      <w:r>
        <w:rPr>
          <w:rFonts w:eastAsia="Calibri"/>
          <w:lang w:val="en-US"/>
        </w:rPr>
        <w:t xml:space="preserve"> </w:t>
      </w:r>
      <w:r w:rsidRPr="00F7557B">
        <w:rPr>
          <w:rFonts w:eastAsia="Calibri"/>
          <w:lang w:val="en-US"/>
        </w:rPr>
        <w:t xml:space="preserve">the Victorian SCN and establish </w:t>
      </w:r>
      <w:r>
        <w:rPr>
          <w:rFonts w:eastAsia="Calibri"/>
          <w:lang w:val="en-US"/>
        </w:rPr>
        <w:t>SCN marks</w:t>
      </w:r>
      <w:r w:rsidRPr="00F7557B">
        <w:rPr>
          <w:rFonts w:eastAsia="Calibri"/>
          <w:lang w:val="en-US"/>
        </w:rPr>
        <w:t xml:space="preserve"> where they are </w:t>
      </w:r>
      <w:r>
        <w:rPr>
          <w:rFonts w:eastAsia="Calibri"/>
          <w:lang w:val="en-US"/>
        </w:rPr>
        <w:t xml:space="preserve">most </w:t>
      </w:r>
      <w:r w:rsidRPr="00F7557B">
        <w:rPr>
          <w:rFonts w:eastAsia="Calibri"/>
          <w:lang w:val="en-US"/>
        </w:rPr>
        <w:t>needed.</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2FCAB3B8" w14:textId="77777777" w:rsidTr="009540BF">
        <w:trPr>
          <w:trHeight w:val="2608"/>
        </w:trPr>
        <w:tc>
          <w:tcPr>
            <w:tcW w:w="5216" w:type="dxa"/>
            <w:shd w:val="clear" w:color="auto" w:fill="auto"/>
          </w:tcPr>
          <w:p w14:paraId="36EF619A" w14:textId="51056FB8"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09265F">
              <w:rPr>
                <w:noProof/>
              </w:rPr>
              <w:t>2021</w:t>
            </w:r>
            <w:r>
              <w:fldChar w:fldCharType="end"/>
            </w:r>
          </w:p>
          <w:p w14:paraId="1880349A" w14:textId="72AF1DB0" w:rsidR="00254A01" w:rsidRDefault="00254A01" w:rsidP="00B40C2E">
            <w:pPr>
              <w:pStyle w:val="SmallBodyText"/>
            </w:pPr>
            <w:r>
              <w:rPr>
                <w:noProof/>
              </w:rPr>
              <w:drawing>
                <wp:anchor distT="0" distB="0" distL="114300" distR="36195" simplePos="0" relativeHeight="251653632" behindDoc="0" locked="1" layoutInCell="1" allowOverlap="1" wp14:anchorId="0EE87D55" wp14:editId="4322EE51">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405DE3">
              <w:t>photographs</w:t>
            </w:r>
            <w:proofErr w:type="gramEnd"/>
            <w:r w:rsidRPr="00405DE3">
              <w:t xml:space="preserve">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1D32416" w14:textId="7B7978BC" w:rsidR="00254A01" w:rsidRPr="008F559C" w:rsidRDefault="00254A01" w:rsidP="00B40C2E">
            <w:pPr>
              <w:pStyle w:val="SmallHeading"/>
            </w:pPr>
            <w:r w:rsidRPr="00C255C2">
              <w:t>Disclaimer</w:t>
            </w:r>
          </w:p>
          <w:p w14:paraId="2C1C5136" w14:textId="061E03F9"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556449B3" w14:textId="77777777" w:rsidR="00254A01" w:rsidRPr="00E97294" w:rsidRDefault="00254A01" w:rsidP="00B40C2E">
            <w:pPr>
              <w:pStyle w:val="xAccessibilityHeading"/>
            </w:pPr>
            <w:bookmarkStart w:id="2" w:name="_Accessibility"/>
            <w:bookmarkEnd w:id="2"/>
            <w:r w:rsidRPr="00E97294">
              <w:t>Accessibility</w:t>
            </w:r>
          </w:p>
          <w:p w14:paraId="036C4401" w14:textId="18BD5184" w:rsidR="00254A01" w:rsidRDefault="00254A01" w:rsidP="00B40C2E">
            <w:pPr>
              <w:pStyle w:val="xAccessibilityText"/>
            </w:pPr>
            <w:r>
              <w:t>If you would like to receive this publication in an alternative format, please telephone the DELWP Customer Service Centre on 136186, email </w:t>
            </w:r>
            <w:hyperlink r:id="rId25" w:history="1">
              <w:r w:rsidRPr="003C5C56">
                <w:t>customer.service@delwp.vic.gov.au</w:t>
              </w:r>
            </w:hyperlink>
            <w:r>
              <w:t xml:space="preserve">, or via the National Relay Service on 133 677 </w:t>
            </w:r>
            <w:hyperlink r:id="rId26" w:history="1">
              <w:r w:rsidRPr="00AE3298">
                <w:t>www.relayservice.com.au</w:t>
              </w:r>
            </w:hyperlink>
            <w:r>
              <w:t xml:space="preserve">. This document is also available on the internet at </w:t>
            </w:r>
            <w:hyperlink r:id="rId27" w:history="1">
              <w:r w:rsidRPr="00AE3298">
                <w:t>www.delwp.vic.gov.au</w:t>
              </w:r>
            </w:hyperlink>
            <w:r>
              <w:t xml:space="preserve">. </w:t>
            </w:r>
          </w:p>
          <w:p w14:paraId="6B798405" w14:textId="77777777" w:rsidR="00254A01" w:rsidRDefault="00254A01" w:rsidP="00B40C2E">
            <w:pPr>
              <w:pStyle w:val="SmallBodyText"/>
            </w:pPr>
          </w:p>
        </w:tc>
      </w:tr>
    </w:tbl>
    <w:p w14:paraId="4FF58885" w14:textId="7D9A21B5" w:rsidR="008633D9" w:rsidRDefault="00BB341B" w:rsidP="008633D9">
      <w:pPr>
        <w:pStyle w:val="Heading2"/>
      </w:pPr>
      <w:r>
        <w:t>Contact us</w:t>
      </w:r>
    </w:p>
    <w:p w14:paraId="2FEAB8EF" w14:textId="691AF63F" w:rsidR="009215F8" w:rsidRPr="009215F8" w:rsidRDefault="009215F8" w:rsidP="009215F8">
      <w:pPr>
        <w:pStyle w:val="BodyText"/>
      </w:pPr>
      <w:r w:rsidRPr="009215F8">
        <w:t xml:space="preserve">For any guidance with the </w:t>
      </w:r>
      <w:r w:rsidR="00D90689">
        <w:t>capture</w:t>
      </w:r>
      <w:r w:rsidRPr="009215F8">
        <w:t xml:space="preserve"> or submission of GNSS data to SGV for inclusion in the Victorian SCN, please contact SMES Support:</w:t>
      </w:r>
    </w:p>
    <w:p w14:paraId="5AC56DE8" w14:textId="77777777" w:rsidR="009215F8" w:rsidRPr="009215F8" w:rsidRDefault="009215F8" w:rsidP="009215F8">
      <w:pPr>
        <w:pStyle w:val="BodyText"/>
      </w:pPr>
      <w:r w:rsidRPr="009215F8">
        <w:t>Phone: 03 9194 0770</w:t>
      </w:r>
    </w:p>
    <w:p w14:paraId="3287CE1C" w14:textId="250CEA68" w:rsidR="006E1C8D" w:rsidRPr="009215F8" w:rsidRDefault="009215F8" w:rsidP="009215F8">
      <w:pPr>
        <w:pStyle w:val="BodyText"/>
      </w:pPr>
      <w:r w:rsidRPr="009215F8">
        <w:t>Email: smes.support@delwp.vic.gov.au</w:t>
      </w:r>
    </w:p>
    <w:sectPr w:rsidR="006E1C8D" w:rsidRPr="009215F8"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B71DA" w14:textId="77777777" w:rsidR="007A7845" w:rsidRDefault="007A7845">
      <w:r>
        <w:separator/>
      </w:r>
    </w:p>
    <w:p w14:paraId="2C4B9CE7" w14:textId="77777777" w:rsidR="007A7845" w:rsidRDefault="007A7845"/>
    <w:p w14:paraId="6BCF0230" w14:textId="77777777" w:rsidR="007A7845" w:rsidRDefault="007A7845"/>
  </w:endnote>
  <w:endnote w:type="continuationSeparator" w:id="0">
    <w:p w14:paraId="65628B53" w14:textId="77777777" w:rsidR="007A7845" w:rsidRDefault="007A7845">
      <w:r>
        <w:continuationSeparator/>
      </w:r>
    </w:p>
    <w:p w14:paraId="1087E35F" w14:textId="77777777" w:rsidR="007A7845" w:rsidRDefault="007A7845"/>
    <w:p w14:paraId="482A5C6C" w14:textId="77777777" w:rsidR="007A7845" w:rsidRDefault="007A78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A68EE" w14:textId="17C522FA" w:rsidR="00B40C2E" w:rsidRPr="00B5221E" w:rsidRDefault="007C212F" w:rsidP="00E97294">
    <w:pPr>
      <w:pStyle w:val="FooterEven"/>
    </w:pPr>
    <w:r>
      <w:rPr>
        <w:noProof/>
      </w:rPr>
      <mc:AlternateContent>
        <mc:Choice Requires="wps">
          <w:drawing>
            <wp:anchor distT="0" distB="0" distL="114300" distR="114300" simplePos="0" relativeHeight="251676672" behindDoc="0" locked="0" layoutInCell="0" allowOverlap="1" wp14:anchorId="00DB9BFA" wp14:editId="388514C6">
              <wp:simplePos x="0" y="0"/>
              <wp:positionH relativeFrom="page">
                <wp:posOffset>0</wp:posOffset>
              </wp:positionH>
              <wp:positionV relativeFrom="page">
                <wp:posOffset>10229215</wp:posOffset>
              </wp:positionV>
              <wp:extent cx="7560945" cy="273050"/>
              <wp:effectExtent l="0" t="0" r="0" b="12700"/>
              <wp:wrapNone/>
              <wp:docPr id="19" name="MSIPCMa54e4c0fa1767efb5c77028d"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A93CA9" w14:textId="257120D5" w:rsidR="007C212F" w:rsidRPr="007C212F" w:rsidRDefault="007C212F" w:rsidP="007C212F">
                          <w:pPr>
                            <w:jc w:val="center"/>
                            <w:rPr>
                              <w:rFonts w:ascii="Calibri" w:hAnsi="Calibri" w:cs="Calibri"/>
                              <w:color w:val="000000"/>
                              <w:sz w:val="24"/>
                            </w:rPr>
                          </w:pPr>
                          <w:r w:rsidRPr="007C21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DB9BFA" id="_x0000_t202" coordsize="21600,21600" o:spt="202" path="m,l,21600r21600,l21600,xe">
              <v:stroke joinstyle="miter"/>
              <v:path gradientshapeok="t" o:connecttype="rect"/>
            </v:shapetype>
            <v:shape id="MSIPCMa54e4c0fa1767efb5c77028d"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BaP5DRsQIAAEsFAAAO&#10;AAAAAAAAAAAAAAAAAC4CAABkcnMvZTJvRG9jLnhtbFBLAQItABQABgAIAAAAIQARcqd+3wAAAAsB&#10;AAAPAAAAAAAAAAAAAAAAAAsFAABkcnMvZG93bnJldi54bWxQSwUGAAAAAAQABADzAAAAFwYAAAAA&#10;" o:allowincell="f" filled="f" stroked="f" strokeweight=".5pt">
              <v:textbox inset=",0,,0">
                <w:txbxContent>
                  <w:p w14:paraId="06A93CA9" w14:textId="257120D5" w:rsidR="007C212F" w:rsidRPr="007C212F" w:rsidRDefault="007C212F" w:rsidP="007C212F">
                    <w:pPr>
                      <w:jc w:val="center"/>
                      <w:rPr>
                        <w:rFonts w:ascii="Calibri" w:hAnsi="Calibri" w:cs="Calibri"/>
                        <w:color w:val="000000"/>
                        <w:sz w:val="24"/>
                      </w:rPr>
                    </w:pPr>
                    <w:r w:rsidRPr="007C212F">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37760" behindDoc="1" locked="1" layoutInCell="1" allowOverlap="1" wp14:anchorId="2DDCE1B0" wp14:editId="0DCAE08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C800" w14:textId="5F36157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CE1B0" id="Text Box 224" o:spid="_x0000_s1027"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2B76C800" w14:textId="5F36157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153D6" w14:textId="4A382B86" w:rsidR="00B40C2E" w:rsidRDefault="007C212F" w:rsidP="00213C82">
    <w:pPr>
      <w:pStyle w:val="Footer"/>
    </w:pPr>
    <w:r>
      <w:rPr>
        <w:noProof/>
      </w:rPr>
      <mc:AlternateContent>
        <mc:Choice Requires="wps">
          <w:drawing>
            <wp:anchor distT="0" distB="0" distL="114300" distR="114300" simplePos="1" relativeHeight="251674624" behindDoc="0" locked="0" layoutInCell="0" allowOverlap="1" wp14:anchorId="67EA9C94" wp14:editId="72E9AE1B">
              <wp:simplePos x="0" y="10229453"/>
              <wp:positionH relativeFrom="page">
                <wp:posOffset>0</wp:posOffset>
              </wp:positionH>
              <wp:positionV relativeFrom="page">
                <wp:posOffset>10229215</wp:posOffset>
              </wp:positionV>
              <wp:extent cx="7560945" cy="273050"/>
              <wp:effectExtent l="0" t="0" r="0" b="12700"/>
              <wp:wrapNone/>
              <wp:docPr id="15" name="MSIPCMf53e4b209f1657efc9d6bd5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DBDFF5" w14:textId="08164EFF" w:rsidR="007C212F" w:rsidRPr="007C212F" w:rsidRDefault="007C212F" w:rsidP="007C212F">
                          <w:pPr>
                            <w:jc w:val="center"/>
                            <w:rPr>
                              <w:rFonts w:ascii="Calibri" w:hAnsi="Calibri" w:cs="Calibri"/>
                              <w:color w:val="000000"/>
                              <w:sz w:val="24"/>
                            </w:rPr>
                          </w:pPr>
                          <w:r w:rsidRPr="007C21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EA9C94" id="_x0000_t202" coordsize="21600,21600" o:spt="202" path="m,l,21600r21600,l21600,xe">
              <v:stroke joinstyle="miter"/>
              <v:path gradientshapeok="t" o:connecttype="rect"/>
            </v:shapetype>
            <v:shape id="MSIPCMf53e4b209f1657efc9d6bd5d"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OyKizAgAATwUA&#10;AA4AAAAAAAAAAAAAAAAALgIAAGRycy9lMm9Eb2MueG1sUEsBAi0AFAAGAAgAAAAhABFyp37fAAAA&#10;CwEAAA8AAAAAAAAAAAAAAAAADQUAAGRycy9kb3ducmV2LnhtbFBLBQYAAAAABAAEAPMAAAAZBgAA&#10;AAA=&#10;" o:allowincell="f" filled="f" stroked="f" strokeweight=".5pt">
              <v:textbox inset=",0,,0">
                <w:txbxContent>
                  <w:p w14:paraId="13DBDFF5" w14:textId="08164EFF" w:rsidR="007C212F" w:rsidRPr="007C212F" w:rsidRDefault="007C212F" w:rsidP="007C212F">
                    <w:pPr>
                      <w:jc w:val="center"/>
                      <w:rPr>
                        <w:rFonts w:ascii="Calibri" w:hAnsi="Calibri" w:cs="Calibri"/>
                        <w:color w:val="000000"/>
                        <w:sz w:val="24"/>
                      </w:rPr>
                    </w:pPr>
                    <w:r w:rsidRPr="007C212F">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41856" behindDoc="1" locked="1" layoutInCell="1" allowOverlap="1" wp14:anchorId="3B144860" wp14:editId="1429609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5DED" w14:textId="5AD38EFB"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4860" id="_x0000_s1029"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14:paraId="5EF65DED" w14:textId="5AD38EFB"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A94B9" w14:textId="08FBFE95" w:rsidR="00B40C2E" w:rsidRDefault="007C212F" w:rsidP="00BF3066">
    <w:pPr>
      <w:pStyle w:val="Footer"/>
      <w:spacing w:before="1600"/>
    </w:pPr>
    <w:r>
      <w:rPr>
        <w:noProof/>
      </w:rPr>
      <mc:AlternateContent>
        <mc:Choice Requires="wps">
          <w:drawing>
            <wp:anchor distT="0" distB="0" distL="114300" distR="114300" simplePos="0" relativeHeight="251675648" behindDoc="0" locked="0" layoutInCell="0" allowOverlap="1" wp14:anchorId="46624BE2" wp14:editId="6965B4E3">
              <wp:simplePos x="0" y="0"/>
              <wp:positionH relativeFrom="page">
                <wp:posOffset>0</wp:posOffset>
              </wp:positionH>
              <wp:positionV relativeFrom="page">
                <wp:posOffset>10229215</wp:posOffset>
              </wp:positionV>
              <wp:extent cx="7560945" cy="273050"/>
              <wp:effectExtent l="0" t="0" r="0" b="12700"/>
              <wp:wrapNone/>
              <wp:docPr id="16" name="MSIPCM7e9b45edad554f2a9d8809b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9FA2F6" w14:textId="660A4144" w:rsidR="007C212F" w:rsidRPr="007C212F" w:rsidRDefault="007C212F" w:rsidP="007C212F">
                          <w:pPr>
                            <w:jc w:val="center"/>
                            <w:rPr>
                              <w:rFonts w:ascii="Calibri" w:hAnsi="Calibri" w:cs="Calibri"/>
                              <w:color w:val="000000"/>
                              <w:sz w:val="24"/>
                            </w:rPr>
                          </w:pPr>
                          <w:r w:rsidRPr="007C21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624BE2" id="_x0000_t202" coordsize="21600,21600" o:spt="202" path="m,l,21600r21600,l21600,xe">
              <v:stroke joinstyle="miter"/>
              <v:path gradientshapeok="t" o:connecttype="rect"/>
            </v:shapetype>
            <v:shape id="MSIPCM7e9b45edad554f2a9d8809b5"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yd7TEtAIAAFEF&#10;AAAOAAAAAAAAAAAAAAAAAC4CAABkcnMvZTJvRG9jLnhtbFBLAQItABQABgAIAAAAIQARcqd+3wAA&#10;AAsBAAAPAAAAAAAAAAAAAAAAAA4FAABkcnMvZG93bnJldi54bWxQSwUGAAAAAAQABADzAAAAGgYA&#10;AAAA&#10;" o:allowincell="f" filled="f" stroked="f" strokeweight=".5pt">
              <v:textbox inset=",0,,0">
                <w:txbxContent>
                  <w:p w14:paraId="719FA2F6" w14:textId="660A4144" w:rsidR="007C212F" w:rsidRPr="007C212F" w:rsidRDefault="007C212F" w:rsidP="007C212F">
                    <w:pPr>
                      <w:jc w:val="center"/>
                      <w:rPr>
                        <w:rFonts w:ascii="Calibri" w:hAnsi="Calibri" w:cs="Calibri"/>
                        <w:color w:val="000000"/>
                        <w:sz w:val="24"/>
                      </w:rPr>
                    </w:pPr>
                    <w:r w:rsidRPr="007C212F">
                      <w:rPr>
                        <w:rFonts w:ascii="Calibri" w:hAnsi="Calibri" w:cs="Calibri"/>
                        <w:color w:val="000000"/>
                        <w:sz w:val="24"/>
                      </w:rPr>
                      <w:t>OFFICIAL</w:t>
                    </w:r>
                  </w:p>
                </w:txbxContent>
              </v:textbox>
              <w10:wrap anchorx="page" anchory="page"/>
            </v:shape>
          </w:pict>
        </mc:Fallback>
      </mc:AlternateContent>
    </w:r>
    <w:r w:rsidR="00B40C2E">
      <w:rPr>
        <w:noProof/>
      </w:rPr>
      <w:drawing>
        <wp:anchor distT="0" distB="0" distL="114300" distR="114300" simplePos="0" relativeHeight="251668480" behindDoc="1" locked="1" layoutInCell="1" allowOverlap="1" wp14:anchorId="3D948BDD" wp14:editId="06C67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3600" behindDoc="0" locked="1" layoutInCell="1" allowOverlap="1" wp14:anchorId="061720D6" wp14:editId="40536837">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7A880"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720D6" id="WebAddress" o:spid="_x0000_s1031" type="#_x0000_t202" style="position:absolute;margin-left:0;margin-top:0;width:303pt;height:56.7pt;z-index:2516736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DlKc4MC&#10;AABqBQAADgAAAAAAAAAAAAAAAAAuAgAAZHJzL2Uyb0RvYy54bWxQSwECLQAUAAYACAAAACEAGENR&#10;AdsAAAAFAQAADwAAAAAAAAAAAAAAAADdBAAAZHJzL2Rvd25yZXYueG1sUEsFBgAAAAAEAAQA8wAA&#10;AOUFAAAAAA==&#10;" filled="f" stroked="f" strokeweight=".5pt">
              <v:textbox inset="15mm">
                <w:txbxContent>
                  <w:p w14:paraId="7FE7A880"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5AD1E1D7" wp14:editId="40D1E978">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0B0C8" w14:textId="77777777" w:rsidR="007A7845" w:rsidRPr="008F5280" w:rsidRDefault="007A7845" w:rsidP="008F5280">
      <w:pPr>
        <w:pStyle w:val="FootnoteSeparator"/>
      </w:pPr>
    </w:p>
    <w:p w14:paraId="2DDAC199" w14:textId="77777777" w:rsidR="007A7845" w:rsidRDefault="007A7845"/>
  </w:footnote>
  <w:footnote w:type="continuationSeparator" w:id="0">
    <w:p w14:paraId="44A30EE7" w14:textId="77777777" w:rsidR="007A7845" w:rsidRDefault="007A7845" w:rsidP="008F5280">
      <w:pPr>
        <w:pStyle w:val="FootnoteSeparator"/>
      </w:pPr>
    </w:p>
    <w:p w14:paraId="3E7F7DA6" w14:textId="77777777" w:rsidR="007A7845" w:rsidRDefault="007A7845"/>
    <w:p w14:paraId="3C0418F4" w14:textId="77777777" w:rsidR="007A7845" w:rsidRDefault="007A7845"/>
  </w:footnote>
  <w:footnote w:type="continuationNotice" w:id="1">
    <w:p w14:paraId="5F3934CB" w14:textId="77777777" w:rsidR="007A7845" w:rsidRDefault="007A7845" w:rsidP="00D55628"/>
    <w:p w14:paraId="30AB37BF" w14:textId="77777777" w:rsidR="007A7845" w:rsidRDefault="007A7845"/>
    <w:p w14:paraId="338678B9" w14:textId="77777777" w:rsidR="007A7845" w:rsidRDefault="007A78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938"/>
    </w:tblGrid>
    <w:tr w:rsidR="00B40C2E" w:rsidRPr="00975ED3" w14:paraId="1D13928A" w14:textId="77777777" w:rsidTr="006C306E">
      <w:trPr>
        <w:trHeight w:hRule="exact" w:val="1418"/>
      </w:trPr>
      <w:tc>
        <w:tcPr>
          <w:tcW w:w="7938" w:type="dxa"/>
          <w:vAlign w:val="center"/>
        </w:tcPr>
        <w:p w14:paraId="370D877D" w14:textId="0E6416BF" w:rsidR="00B40C2E" w:rsidRPr="00975ED3" w:rsidRDefault="0020640F" w:rsidP="00691CAC">
          <w:pPr>
            <w:pStyle w:val="Header"/>
          </w:pPr>
          <w:r>
            <w:t>Submitting GNSS data for the Victorian Survey Control Network</w:t>
          </w:r>
        </w:p>
      </w:tc>
    </w:tr>
  </w:tbl>
  <w:p w14:paraId="12E98097" w14:textId="1A1902A6"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00A53613" wp14:editId="5D18379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B9D24"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188627" wp14:editId="18DF4842">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14C4E"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48E3C765" wp14:editId="656549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3F711C"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r w:rsidR="0071392E">
      <w:t>`</w:t>
    </w:r>
  </w:p>
  <w:p w14:paraId="22F6ED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C9C7C61" w14:textId="77777777" w:rsidTr="00B40C2E">
      <w:trPr>
        <w:trHeight w:hRule="exact" w:val="1418"/>
      </w:trPr>
      <w:tc>
        <w:tcPr>
          <w:tcW w:w="7761" w:type="dxa"/>
          <w:vAlign w:val="center"/>
        </w:tcPr>
        <w:p w14:paraId="2DD9EE6C" w14:textId="633633AF"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5A5E07">
            <w:rPr>
              <w:noProof/>
            </w:rPr>
            <w:t>Submitting GNSS data for inclusion in the Victorian Survey Control Network</w:t>
          </w:r>
          <w:r>
            <w:rPr>
              <w:noProof/>
            </w:rPr>
            <w:fldChar w:fldCharType="end"/>
          </w:r>
        </w:p>
      </w:tc>
    </w:tr>
  </w:tbl>
  <w:p w14:paraId="3A5C523B"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79B25B5C" wp14:editId="4A67CE5C">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83F9F"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B6475AB" wp14:editId="2802D73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E4A9E"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0075EBB" wp14:editId="05C9E82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39770B"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02CB75BB"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94F9"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126B7945" wp14:editId="4017FB92">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31AF005" wp14:editId="6B76E3CE">
          <wp:simplePos x="0" y="0"/>
          <wp:positionH relativeFrom="page">
            <wp:posOffset>720090</wp:posOffset>
          </wp:positionH>
          <wp:positionV relativeFrom="page">
            <wp:posOffset>1188085</wp:posOffset>
          </wp:positionV>
          <wp:extent cx="864000" cy="896400"/>
          <wp:effectExtent l="0" t="0" r="0" b="0"/>
          <wp:wrapNone/>
          <wp:docPr id="17" name="TriangleBottomACI"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B0E3691" wp14:editId="7B5045B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35C22"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518EA284" wp14:editId="67FD8EAC">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F840B"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05574BD5" wp14:editId="0104DAB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E4D91"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24731AA" wp14:editId="70490D6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1C6502"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26185"/>
    <w:multiLevelType w:val="hybridMultilevel"/>
    <w:tmpl w:val="0C683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8BC35FD"/>
    <w:multiLevelType w:val="hybridMultilevel"/>
    <w:tmpl w:val="BB1A5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A9A0D78"/>
    <w:multiLevelType w:val="hybridMultilevel"/>
    <w:tmpl w:val="39ECA0A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FA88D02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15D4556"/>
    <w:multiLevelType w:val="hybridMultilevel"/>
    <w:tmpl w:val="8B0A96E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3"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1"/>
  </w:num>
  <w:num w:numId="2">
    <w:abstractNumId w:val="30"/>
  </w:num>
  <w:num w:numId="3">
    <w:abstractNumId w:val="27"/>
  </w:num>
  <w:num w:numId="4">
    <w:abstractNumId w:val="35"/>
  </w:num>
  <w:num w:numId="5">
    <w:abstractNumId w:val="18"/>
  </w:num>
  <w:num w:numId="6">
    <w:abstractNumId w:val="14"/>
  </w:num>
  <w:num w:numId="7">
    <w:abstractNumId w:val="13"/>
  </w:num>
  <w:num w:numId="8">
    <w:abstractNumId w:val="11"/>
  </w:num>
  <w:num w:numId="9">
    <w:abstractNumId w:val="31"/>
  </w:num>
  <w:num w:numId="10">
    <w:abstractNumId w:val="15"/>
  </w:num>
  <w:num w:numId="11">
    <w:abstractNumId w:val="1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6"/>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4"/>
    <w:lvlOverride w:ilvl="0">
      <w:startOverride w:val="1"/>
    </w:lvlOverride>
  </w:num>
  <w:num w:numId="29">
    <w:abstractNumId w:val="22"/>
  </w:num>
  <w:num w:numId="30">
    <w:abstractNumId w:val="33"/>
  </w:num>
  <w:num w:numId="31">
    <w:abstractNumId w:val="8"/>
  </w:num>
  <w:num w:numId="32">
    <w:abstractNumId w:val="29"/>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7"/>
  </w:num>
  <w:num w:numId="44">
    <w:abstractNumId w:val="32"/>
  </w:num>
  <w:num w:numId="45">
    <w:abstractNumId w:val="12"/>
  </w:num>
  <w:num w:numId="4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2"/>
    <w:docVar w:name="WebAddress" w:val="True"/>
  </w:docVars>
  <w:rsids>
    <w:rsidRoot w:val="009540BF"/>
    <w:rsid w:val="0000017F"/>
    <w:rsid w:val="00000279"/>
    <w:rsid w:val="000004BD"/>
    <w:rsid w:val="00000B7A"/>
    <w:rsid w:val="00000C89"/>
    <w:rsid w:val="00000FEB"/>
    <w:rsid w:val="000012BE"/>
    <w:rsid w:val="00001BD3"/>
    <w:rsid w:val="00001E86"/>
    <w:rsid w:val="00001F76"/>
    <w:rsid w:val="000024EB"/>
    <w:rsid w:val="0000279C"/>
    <w:rsid w:val="000028B4"/>
    <w:rsid w:val="00002B64"/>
    <w:rsid w:val="00002DE1"/>
    <w:rsid w:val="00003960"/>
    <w:rsid w:val="00004237"/>
    <w:rsid w:val="0000456E"/>
    <w:rsid w:val="00004641"/>
    <w:rsid w:val="0000491E"/>
    <w:rsid w:val="00004AC6"/>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6A4"/>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6F4"/>
    <w:rsid w:val="000177F4"/>
    <w:rsid w:val="00017D91"/>
    <w:rsid w:val="00020337"/>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9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949"/>
    <w:rsid w:val="00031F2C"/>
    <w:rsid w:val="000323E0"/>
    <w:rsid w:val="000323EF"/>
    <w:rsid w:val="0003294B"/>
    <w:rsid w:val="00032C3B"/>
    <w:rsid w:val="00032D71"/>
    <w:rsid w:val="00032EDE"/>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11F"/>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6C0"/>
    <w:rsid w:val="00047C72"/>
    <w:rsid w:val="00047CE9"/>
    <w:rsid w:val="000501F1"/>
    <w:rsid w:val="00050257"/>
    <w:rsid w:val="00050487"/>
    <w:rsid w:val="000504A5"/>
    <w:rsid w:val="000507C3"/>
    <w:rsid w:val="000509CB"/>
    <w:rsid w:val="00052234"/>
    <w:rsid w:val="00052630"/>
    <w:rsid w:val="000527AB"/>
    <w:rsid w:val="00052825"/>
    <w:rsid w:val="00052C61"/>
    <w:rsid w:val="00053244"/>
    <w:rsid w:val="000534E2"/>
    <w:rsid w:val="0005357A"/>
    <w:rsid w:val="00053C43"/>
    <w:rsid w:val="0005472E"/>
    <w:rsid w:val="000547C6"/>
    <w:rsid w:val="00054AD4"/>
    <w:rsid w:val="00054C7F"/>
    <w:rsid w:val="00055546"/>
    <w:rsid w:val="0005568C"/>
    <w:rsid w:val="000557B4"/>
    <w:rsid w:val="00055860"/>
    <w:rsid w:val="00055D0B"/>
    <w:rsid w:val="000560BA"/>
    <w:rsid w:val="000570E5"/>
    <w:rsid w:val="00057BE1"/>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7F8"/>
    <w:rsid w:val="00066ABF"/>
    <w:rsid w:val="00066F02"/>
    <w:rsid w:val="00067098"/>
    <w:rsid w:val="0006742D"/>
    <w:rsid w:val="000675E8"/>
    <w:rsid w:val="000676F8"/>
    <w:rsid w:val="00067769"/>
    <w:rsid w:val="00067BE6"/>
    <w:rsid w:val="000704F3"/>
    <w:rsid w:val="0007061D"/>
    <w:rsid w:val="00070C97"/>
    <w:rsid w:val="0007112E"/>
    <w:rsid w:val="0007149F"/>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A97"/>
    <w:rsid w:val="00083CD6"/>
    <w:rsid w:val="00084187"/>
    <w:rsid w:val="00084CB1"/>
    <w:rsid w:val="00085689"/>
    <w:rsid w:val="0008568F"/>
    <w:rsid w:val="0008745F"/>
    <w:rsid w:val="00090850"/>
    <w:rsid w:val="000908D6"/>
    <w:rsid w:val="0009125C"/>
    <w:rsid w:val="000913AD"/>
    <w:rsid w:val="00091F49"/>
    <w:rsid w:val="0009214D"/>
    <w:rsid w:val="0009265F"/>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867"/>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30A"/>
    <w:rsid w:val="000B0536"/>
    <w:rsid w:val="000B06A6"/>
    <w:rsid w:val="000B0959"/>
    <w:rsid w:val="000B0A6B"/>
    <w:rsid w:val="000B0B9B"/>
    <w:rsid w:val="000B11F1"/>
    <w:rsid w:val="000B167B"/>
    <w:rsid w:val="000B1B52"/>
    <w:rsid w:val="000B20BF"/>
    <w:rsid w:val="000B22C0"/>
    <w:rsid w:val="000B250C"/>
    <w:rsid w:val="000B2568"/>
    <w:rsid w:val="000B2586"/>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078"/>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97D"/>
    <w:rsid w:val="000E3AF5"/>
    <w:rsid w:val="000E3B96"/>
    <w:rsid w:val="000E3CE3"/>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B80"/>
    <w:rsid w:val="000F1D45"/>
    <w:rsid w:val="000F1FA4"/>
    <w:rsid w:val="000F2014"/>
    <w:rsid w:val="000F2194"/>
    <w:rsid w:val="000F24B2"/>
    <w:rsid w:val="000F306B"/>
    <w:rsid w:val="000F31D9"/>
    <w:rsid w:val="000F376E"/>
    <w:rsid w:val="000F3FC7"/>
    <w:rsid w:val="000F4A13"/>
    <w:rsid w:val="000F4CD5"/>
    <w:rsid w:val="000F4D3C"/>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18E9"/>
    <w:rsid w:val="0010225A"/>
    <w:rsid w:val="0010233B"/>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741"/>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048"/>
    <w:rsid w:val="0011467A"/>
    <w:rsid w:val="00114751"/>
    <w:rsid w:val="0011484F"/>
    <w:rsid w:val="001148DA"/>
    <w:rsid w:val="00114F21"/>
    <w:rsid w:val="00114F4E"/>
    <w:rsid w:val="00115310"/>
    <w:rsid w:val="00115E3B"/>
    <w:rsid w:val="00115E3D"/>
    <w:rsid w:val="00116288"/>
    <w:rsid w:val="001177A2"/>
    <w:rsid w:val="00117819"/>
    <w:rsid w:val="001179D3"/>
    <w:rsid w:val="00117CFE"/>
    <w:rsid w:val="00117DD6"/>
    <w:rsid w:val="00117F77"/>
    <w:rsid w:val="001202B1"/>
    <w:rsid w:val="001203C0"/>
    <w:rsid w:val="001204D7"/>
    <w:rsid w:val="0012093F"/>
    <w:rsid w:val="00120BFB"/>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C6"/>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AA2"/>
    <w:rsid w:val="001270B7"/>
    <w:rsid w:val="00127385"/>
    <w:rsid w:val="00127410"/>
    <w:rsid w:val="0012741A"/>
    <w:rsid w:val="00127532"/>
    <w:rsid w:val="00127F2F"/>
    <w:rsid w:val="001300CB"/>
    <w:rsid w:val="001306D2"/>
    <w:rsid w:val="00131311"/>
    <w:rsid w:val="001313F5"/>
    <w:rsid w:val="001314EF"/>
    <w:rsid w:val="001315CE"/>
    <w:rsid w:val="0013248A"/>
    <w:rsid w:val="001325D7"/>
    <w:rsid w:val="00132744"/>
    <w:rsid w:val="00132777"/>
    <w:rsid w:val="00133025"/>
    <w:rsid w:val="001331DD"/>
    <w:rsid w:val="00133770"/>
    <w:rsid w:val="00133A4B"/>
    <w:rsid w:val="00133A9C"/>
    <w:rsid w:val="00133E3D"/>
    <w:rsid w:val="0013436B"/>
    <w:rsid w:val="0013448B"/>
    <w:rsid w:val="001346B4"/>
    <w:rsid w:val="00134898"/>
    <w:rsid w:val="00134E87"/>
    <w:rsid w:val="00135005"/>
    <w:rsid w:val="00135A18"/>
    <w:rsid w:val="00136666"/>
    <w:rsid w:val="00136CE3"/>
    <w:rsid w:val="00136D91"/>
    <w:rsid w:val="00136EBF"/>
    <w:rsid w:val="001374EB"/>
    <w:rsid w:val="0013757A"/>
    <w:rsid w:val="00137667"/>
    <w:rsid w:val="001376E5"/>
    <w:rsid w:val="00137829"/>
    <w:rsid w:val="0013799D"/>
    <w:rsid w:val="00137E7C"/>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2F94"/>
    <w:rsid w:val="0014351C"/>
    <w:rsid w:val="001435A6"/>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B56"/>
    <w:rsid w:val="00153FD1"/>
    <w:rsid w:val="00153FDB"/>
    <w:rsid w:val="001541A8"/>
    <w:rsid w:val="001544A7"/>
    <w:rsid w:val="00154503"/>
    <w:rsid w:val="0015452B"/>
    <w:rsid w:val="00154C0E"/>
    <w:rsid w:val="00154F44"/>
    <w:rsid w:val="00155B6F"/>
    <w:rsid w:val="001562D9"/>
    <w:rsid w:val="0015661D"/>
    <w:rsid w:val="001568CE"/>
    <w:rsid w:val="00156F4A"/>
    <w:rsid w:val="001572E5"/>
    <w:rsid w:val="00157E61"/>
    <w:rsid w:val="00157E78"/>
    <w:rsid w:val="001601C2"/>
    <w:rsid w:val="00160ED7"/>
    <w:rsid w:val="001619E0"/>
    <w:rsid w:val="00161E60"/>
    <w:rsid w:val="00162B86"/>
    <w:rsid w:val="00162E29"/>
    <w:rsid w:val="0016301C"/>
    <w:rsid w:val="00163043"/>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279"/>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1"/>
    <w:rsid w:val="00176368"/>
    <w:rsid w:val="001765A6"/>
    <w:rsid w:val="00176A24"/>
    <w:rsid w:val="00176DBD"/>
    <w:rsid w:val="00176DF9"/>
    <w:rsid w:val="00176FDC"/>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975"/>
    <w:rsid w:val="00184D8A"/>
    <w:rsid w:val="00184FE9"/>
    <w:rsid w:val="00185004"/>
    <w:rsid w:val="001856A2"/>
    <w:rsid w:val="0018593D"/>
    <w:rsid w:val="00185D75"/>
    <w:rsid w:val="00185D81"/>
    <w:rsid w:val="00185F4B"/>
    <w:rsid w:val="0018600C"/>
    <w:rsid w:val="0018616D"/>
    <w:rsid w:val="00186B74"/>
    <w:rsid w:val="00186EB7"/>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D7D"/>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2F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7B6"/>
    <w:rsid w:val="001A677B"/>
    <w:rsid w:val="001A71CF"/>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D54"/>
    <w:rsid w:val="001B58BC"/>
    <w:rsid w:val="001B5C69"/>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AEA"/>
    <w:rsid w:val="001D2DA8"/>
    <w:rsid w:val="001D3116"/>
    <w:rsid w:val="001D347F"/>
    <w:rsid w:val="001D3B9E"/>
    <w:rsid w:val="001D3E83"/>
    <w:rsid w:val="001D3F6F"/>
    <w:rsid w:val="001D42FD"/>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0E14"/>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0F3"/>
    <w:rsid w:val="001E6920"/>
    <w:rsid w:val="001E693A"/>
    <w:rsid w:val="001E6EC8"/>
    <w:rsid w:val="001E74C1"/>
    <w:rsid w:val="001E7905"/>
    <w:rsid w:val="001F0190"/>
    <w:rsid w:val="001F0318"/>
    <w:rsid w:val="001F0858"/>
    <w:rsid w:val="001F0883"/>
    <w:rsid w:val="001F08A4"/>
    <w:rsid w:val="001F0A0A"/>
    <w:rsid w:val="001F0B61"/>
    <w:rsid w:val="001F0C38"/>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EFE"/>
    <w:rsid w:val="001F4FA9"/>
    <w:rsid w:val="001F50E5"/>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40F"/>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40B"/>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113"/>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57A"/>
    <w:rsid w:val="00225CB2"/>
    <w:rsid w:val="002262A7"/>
    <w:rsid w:val="00227B32"/>
    <w:rsid w:val="00227E04"/>
    <w:rsid w:val="0023007D"/>
    <w:rsid w:val="002302F5"/>
    <w:rsid w:val="00230478"/>
    <w:rsid w:val="0023084B"/>
    <w:rsid w:val="00231311"/>
    <w:rsid w:val="0023151E"/>
    <w:rsid w:val="0023219B"/>
    <w:rsid w:val="0023282F"/>
    <w:rsid w:val="00232E2E"/>
    <w:rsid w:val="00232E42"/>
    <w:rsid w:val="00233827"/>
    <w:rsid w:val="00233EB7"/>
    <w:rsid w:val="00233F42"/>
    <w:rsid w:val="0023423E"/>
    <w:rsid w:val="00234272"/>
    <w:rsid w:val="002347C3"/>
    <w:rsid w:val="00234809"/>
    <w:rsid w:val="00234856"/>
    <w:rsid w:val="00235450"/>
    <w:rsid w:val="002359C3"/>
    <w:rsid w:val="00235ABC"/>
    <w:rsid w:val="00235C2D"/>
    <w:rsid w:val="00235CBD"/>
    <w:rsid w:val="00236442"/>
    <w:rsid w:val="00236737"/>
    <w:rsid w:val="00236778"/>
    <w:rsid w:val="00236E1C"/>
    <w:rsid w:val="00236F25"/>
    <w:rsid w:val="0023749F"/>
    <w:rsid w:val="002374F6"/>
    <w:rsid w:val="002375F5"/>
    <w:rsid w:val="0023766E"/>
    <w:rsid w:val="00237B61"/>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4E24"/>
    <w:rsid w:val="002454C8"/>
    <w:rsid w:val="00245790"/>
    <w:rsid w:val="00245971"/>
    <w:rsid w:val="00245CE9"/>
    <w:rsid w:val="00245E00"/>
    <w:rsid w:val="00246012"/>
    <w:rsid w:val="002470D6"/>
    <w:rsid w:val="00247B52"/>
    <w:rsid w:val="00247E49"/>
    <w:rsid w:val="00247EB2"/>
    <w:rsid w:val="00250568"/>
    <w:rsid w:val="002507C7"/>
    <w:rsid w:val="002511AF"/>
    <w:rsid w:val="0025188D"/>
    <w:rsid w:val="00251AF9"/>
    <w:rsid w:val="00251BF4"/>
    <w:rsid w:val="00252146"/>
    <w:rsid w:val="002525B9"/>
    <w:rsid w:val="00252A3D"/>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4A"/>
    <w:rsid w:val="00264677"/>
    <w:rsid w:val="00264A62"/>
    <w:rsid w:val="00265045"/>
    <w:rsid w:val="00265096"/>
    <w:rsid w:val="0026589E"/>
    <w:rsid w:val="002659C1"/>
    <w:rsid w:val="00265BB0"/>
    <w:rsid w:val="002662BA"/>
    <w:rsid w:val="00266EB3"/>
    <w:rsid w:val="00267693"/>
    <w:rsid w:val="00267CB6"/>
    <w:rsid w:val="00267EF8"/>
    <w:rsid w:val="00270AC9"/>
    <w:rsid w:val="00270B95"/>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BED"/>
    <w:rsid w:val="00274F3B"/>
    <w:rsid w:val="002753C1"/>
    <w:rsid w:val="00275624"/>
    <w:rsid w:val="0027562D"/>
    <w:rsid w:val="0027598E"/>
    <w:rsid w:val="00275B33"/>
    <w:rsid w:val="00275BCE"/>
    <w:rsid w:val="00276083"/>
    <w:rsid w:val="002760B0"/>
    <w:rsid w:val="0027632F"/>
    <w:rsid w:val="002766CD"/>
    <w:rsid w:val="0027678A"/>
    <w:rsid w:val="002770AD"/>
    <w:rsid w:val="00277171"/>
    <w:rsid w:val="002779C6"/>
    <w:rsid w:val="00277B3D"/>
    <w:rsid w:val="00277BAB"/>
    <w:rsid w:val="0028044C"/>
    <w:rsid w:val="0028048B"/>
    <w:rsid w:val="00280F0C"/>
    <w:rsid w:val="0028111A"/>
    <w:rsid w:val="002815F0"/>
    <w:rsid w:val="0028165D"/>
    <w:rsid w:val="002817EC"/>
    <w:rsid w:val="00281F5E"/>
    <w:rsid w:val="00282603"/>
    <w:rsid w:val="00282ABB"/>
    <w:rsid w:val="00283592"/>
    <w:rsid w:val="0028363C"/>
    <w:rsid w:val="00283E4F"/>
    <w:rsid w:val="00283FA3"/>
    <w:rsid w:val="002845AC"/>
    <w:rsid w:val="00284B07"/>
    <w:rsid w:val="00285A5B"/>
    <w:rsid w:val="00285C44"/>
    <w:rsid w:val="00285E6C"/>
    <w:rsid w:val="00285F04"/>
    <w:rsid w:val="00286B82"/>
    <w:rsid w:val="00286C19"/>
    <w:rsid w:val="00287075"/>
    <w:rsid w:val="00287146"/>
    <w:rsid w:val="00287609"/>
    <w:rsid w:val="0028778B"/>
    <w:rsid w:val="002878A6"/>
    <w:rsid w:val="00287D08"/>
    <w:rsid w:val="00290136"/>
    <w:rsid w:val="0029046B"/>
    <w:rsid w:val="002905D9"/>
    <w:rsid w:val="00290935"/>
    <w:rsid w:val="00290A39"/>
    <w:rsid w:val="002913D6"/>
    <w:rsid w:val="00291BB4"/>
    <w:rsid w:val="002925DE"/>
    <w:rsid w:val="00292C66"/>
    <w:rsid w:val="00292D0B"/>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125"/>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7FD"/>
    <w:rsid w:val="002B2FCD"/>
    <w:rsid w:val="002B2FF1"/>
    <w:rsid w:val="002B32A8"/>
    <w:rsid w:val="002B3396"/>
    <w:rsid w:val="002B3565"/>
    <w:rsid w:val="002B407B"/>
    <w:rsid w:val="002B407C"/>
    <w:rsid w:val="002B4CAF"/>
    <w:rsid w:val="002B509A"/>
    <w:rsid w:val="002B553B"/>
    <w:rsid w:val="002B587D"/>
    <w:rsid w:val="002B58C3"/>
    <w:rsid w:val="002B5B0B"/>
    <w:rsid w:val="002B62A7"/>
    <w:rsid w:val="002B6A07"/>
    <w:rsid w:val="002B6AE7"/>
    <w:rsid w:val="002B6C6B"/>
    <w:rsid w:val="002B7092"/>
    <w:rsid w:val="002B72F5"/>
    <w:rsid w:val="002B737D"/>
    <w:rsid w:val="002B76BC"/>
    <w:rsid w:val="002B780E"/>
    <w:rsid w:val="002B78F7"/>
    <w:rsid w:val="002B7AF2"/>
    <w:rsid w:val="002B7CDF"/>
    <w:rsid w:val="002B7D49"/>
    <w:rsid w:val="002B7D71"/>
    <w:rsid w:val="002C043E"/>
    <w:rsid w:val="002C04C2"/>
    <w:rsid w:val="002C09A2"/>
    <w:rsid w:val="002C13EA"/>
    <w:rsid w:val="002C1547"/>
    <w:rsid w:val="002C1802"/>
    <w:rsid w:val="002C223F"/>
    <w:rsid w:val="002C25A0"/>
    <w:rsid w:val="002C2715"/>
    <w:rsid w:val="002C282D"/>
    <w:rsid w:val="002C296E"/>
    <w:rsid w:val="002C2E8E"/>
    <w:rsid w:val="002C31B3"/>
    <w:rsid w:val="002C321C"/>
    <w:rsid w:val="002C3384"/>
    <w:rsid w:val="002C3560"/>
    <w:rsid w:val="002C35FF"/>
    <w:rsid w:val="002C3C11"/>
    <w:rsid w:val="002C3EFD"/>
    <w:rsid w:val="002C43BF"/>
    <w:rsid w:val="002C4978"/>
    <w:rsid w:val="002C4FEB"/>
    <w:rsid w:val="002C5235"/>
    <w:rsid w:val="002C536C"/>
    <w:rsid w:val="002C555C"/>
    <w:rsid w:val="002C5995"/>
    <w:rsid w:val="002C5A26"/>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6DED"/>
    <w:rsid w:val="002D70B7"/>
    <w:rsid w:val="002D7C5A"/>
    <w:rsid w:val="002E0210"/>
    <w:rsid w:val="002E0666"/>
    <w:rsid w:val="002E0CE5"/>
    <w:rsid w:val="002E18B5"/>
    <w:rsid w:val="002E18FF"/>
    <w:rsid w:val="002E1AB4"/>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AC"/>
    <w:rsid w:val="002F5DE3"/>
    <w:rsid w:val="002F6632"/>
    <w:rsid w:val="002F6A05"/>
    <w:rsid w:val="002F6C77"/>
    <w:rsid w:val="002F71D3"/>
    <w:rsid w:val="002F7537"/>
    <w:rsid w:val="002F76E9"/>
    <w:rsid w:val="002F7E42"/>
    <w:rsid w:val="002F7F6A"/>
    <w:rsid w:val="00300224"/>
    <w:rsid w:val="003002D2"/>
    <w:rsid w:val="003003E2"/>
    <w:rsid w:val="00300640"/>
    <w:rsid w:val="003006FD"/>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59C"/>
    <w:rsid w:val="00303661"/>
    <w:rsid w:val="00303961"/>
    <w:rsid w:val="00303BD5"/>
    <w:rsid w:val="00303CCE"/>
    <w:rsid w:val="00303E3A"/>
    <w:rsid w:val="00303E4B"/>
    <w:rsid w:val="0030429A"/>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BB1"/>
    <w:rsid w:val="00315CFC"/>
    <w:rsid w:val="00315F65"/>
    <w:rsid w:val="00316EE5"/>
    <w:rsid w:val="003177C7"/>
    <w:rsid w:val="00317B03"/>
    <w:rsid w:val="00317B60"/>
    <w:rsid w:val="00320D1D"/>
    <w:rsid w:val="00320E0A"/>
    <w:rsid w:val="00321131"/>
    <w:rsid w:val="00321137"/>
    <w:rsid w:val="003217EF"/>
    <w:rsid w:val="003229AD"/>
    <w:rsid w:val="003229CA"/>
    <w:rsid w:val="00323063"/>
    <w:rsid w:val="003234E6"/>
    <w:rsid w:val="0032380A"/>
    <w:rsid w:val="00323975"/>
    <w:rsid w:val="0032407D"/>
    <w:rsid w:val="00324330"/>
    <w:rsid w:val="00324361"/>
    <w:rsid w:val="003243D5"/>
    <w:rsid w:val="0032492D"/>
    <w:rsid w:val="00324C65"/>
    <w:rsid w:val="00324E02"/>
    <w:rsid w:val="003251E1"/>
    <w:rsid w:val="00325A26"/>
    <w:rsid w:val="00325B4F"/>
    <w:rsid w:val="00325C0C"/>
    <w:rsid w:val="003260D0"/>
    <w:rsid w:val="0032673B"/>
    <w:rsid w:val="00327052"/>
    <w:rsid w:val="00327485"/>
    <w:rsid w:val="003274B6"/>
    <w:rsid w:val="00327FD3"/>
    <w:rsid w:val="0033013A"/>
    <w:rsid w:val="00330302"/>
    <w:rsid w:val="00330504"/>
    <w:rsid w:val="003308A7"/>
    <w:rsid w:val="00330A9E"/>
    <w:rsid w:val="00330F50"/>
    <w:rsid w:val="00331509"/>
    <w:rsid w:val="003316FD"/>
    <w:rsid w:val="00331705"/>
    <w:rsid w:val="003319CC"/>
    <w:rsid w:val="00332131"/>
    <w:rsid w:val="0033220C"/>
    <w:rsid w:val="00332539"/>
    <w:rsid w:val="003327A3"/>
    <w:rsid w:val="00332AAE"/>
    <w:rsid w:val="00332B70"/>
    <w:rsid w:val="00332CA3"/>
    <w:rsid w:val="00332CF8"/>
    <w:rsid w:val="003331F6"/>
    <w:rsid w:val="003334C7"/>
    <w:rsid w:val="003335F7"/>
    <w:rsid w:val="0033364B"/>
    <w:rsid w:val="00333670"/>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C03"/>
    <w:rsid w:val="00341DE0"/>
    <w:rsid w:val="003420E0"/>
    <w:rsid w:val="00342173"/>
    <w:rsid w:val="00342444"/>
    <w:rsid w:val="00342640"/>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386A"/>
    <w:rsid w:val="0035412D"/>
    <w:rsid w:val="00354216"/>
    <w:rsid w:val="00354841"/>
    <w:rsid w:val="00354EFD"/>
    <w:rsid w:val="00354F38"/>
    <w:rsid w:val="00354F4F"/>
    <w:rsid w:val="003555CC"/>
    <w:rsid w:val="003561B4"/>
    <w:rsid w:val="0035673D"/>
    <w:rsid w:val="00356D30"/>
    <w:rsid w:val="003574ED"/>
    <w:rsid w:val="003576A7"/>
    <w:rsid w:val="003576FA"/>
    <w:rsid w:val="0036096A"/>
    <w:rsid w:val="00360B61"/>
    <w:rsid w:val="00360F3F"/>
    <w:rsid w:val="00361287"/>
    <w:rsid w:val="0036145D"/>
    <w:rsid w:val="00361DA3"/>
    <w:rsid w:val="00361F2F"/>
    <w:rsid w:val="00361FBC"/>
    <w:rsid w:val="003628F9"/>
    <w:rsid w:val="00362D3F"/>
    <w:rsid w:val="00362E3A"/>
    <w:rsid w:val="00362FD9"/>
    <w:rsid w:val="003630B0"/>
    <w:rsid w:val="00363120"/>
    <w:rsid w:val="003634C1"/>
    <w:rsid w:val="00363532"/>
    <w:rsid w:val="00363763"/>
    <w:rsid w:val="003639E4"/>
    <w:rsid w:val="00363BBC"/>
    <w:rsid w:val="00364154"/>
    <w:rsid w:val="003649FB"/>
    <w:rsid w:val="00364CA5"/>
    <w:rsid w:val="003662FE"/>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6A66"/>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AF4"/>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7BE"/>
    <w:rsid w:val="003A1988"/>
    <w:rsid w:val="003A1F80"/>
    <w:rsid w:val="003A2A8A"/>
    <w:rsid w:val="003A2A8F"/>
    <w:rsid w:val="003A2B1C"/>
    <w:rsid w:val="003A2BFD"/>
    <w:rsid w:val="003A2D2C"/>
    <w:rsid w:val="003A3032"/>
    <w:rsid w:val="003A34C6"/>
    <w:rsid w:val="003A37BF"/>
    <w:rsid w:val="003A3AE7"/>
    <w:rsid w:val="003A3B9B"/>
    <w:rsid w:val="003A4228"/>
    <w:rsid w:val="003A444D"/>
    <w:rsid w:val="003A4505"/>
    <w:rsid w:val="003A5365"/>
    <w:rsid w:val="003A546D"/>
    <w:rsid w:val="003A634F"/>
    <w:rsid w:val="003A6451"/>
    <w:rsid w:val="003A64FA"/>
    <w:rsid w:val="003A669B"/>
    <w:rsid w:val="003A6CE9"/>
    <w:rsid w:val="003A6D48"/>
    <w:rsid w:val="003A7019"/>
    <w:rsid w:val="003A7237"/>
    <w:rsid w:val="003A7910"/>
    <w:rsid w:val="003A792C"/>
    <w:rsid w:val="003A79F1"/>
    <w:rsid w:val="003A7D28"/>
    <w:rsid w:val="003A7D9F"/>
    <w:rsid w:val="003B0339"/>
    <w:rsid w:val="003B0406"/>
    <w:rsid w:val="003B061E"/>
    <w:rsid w:val="003B06BF"/>
    <w:rsid w:val="003B0724"/>
    <w:rsid w:val="003B087F"/>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AE1"/>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6DE"/>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29"/>
    <w:rsid w:val="003D6245"/>
    <w:rsid w:val="003D6A16"/>
    <w:rsid w:val="003D6AA6"/>
    <w:rsid w:val="003D75A3"/>
    <w:rsid w:val="003D7644"/>
    <w:rsid w:val="003D76D7"/>
    <w:rsid w:val="003D7ECF"/>
    <w:rsid w:val="003D7EE9"/>
    <w:rsid w:val="003E0B36"/>
    <w:rsid w:val="003E0E29"/>
    <w:rsid w:val="003E106A"/>
    <w:rsid w:val="003E13A8"/>
    <w:rsid w:val="003E1D09"/>
    <w:rsid w:val="003E1E9A"/>
    <w:rsid w:val="003E22D4"/>
    <w:rsid w:val="003E24BD"/>
    <w:rsid w:val="003E2C4B"/>
    <w:rsid w:val="003E313F"/>
    <w:rsid w:val="003E3643"/>
    <w:rsid w:val="003E3943"/>
    <w:rsid w:val="003E39F6"/>
    <w:rsid w:val="003E3B39"/>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598"/>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156"/>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188"/>
    <w:rsid w:val="003F635B"/>
    <w:rsid w:val="003F6842"/>
    <w:rsid w:val="003F6B4D"/>
    <w:rsid w:val="003F6CEB"/>
    <w:rsid w:val="003F6E4F"/>
    <w:rsid w:val="003F7759"/>
    <w:rsid w:val="003F7913"/>
    <w:rsid w:val="003F7B68"/>
    <w:rsid w:val="003F7E66"/>
    <w:rsid w:val="0040016A"/>
    <w:rsid w:val="004002A8"/>
    <w:rsid w:val="004006CC"/>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E76"/>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0C3"/>
    <w:rsid w:val="004162D7"/>
    <w:rsid w:val="004166A0"/>
    <w:rsid w:val="0041692C"/>
    <w:rsid w:val="00416A93"/>
    <w:rsid w:val="00416BD8"/>
    <w:rsid w:val="004179D0"/>
    <w:rsid w:val="00417A6D"/>
    <w:rsid w:val="004200B0"/>
    <w:rsid w:val="00420139"/>
    <w:rsid w:val="00420664"/>
    <w:rsid w:val="00420A87"/>
    <w:rsid w:val="00420B15"/>
    <w:rsid w:val="00420C24"/>
    <w:rsid w:val="00420DCE"/>
    <w:rsid w:val="00420E48"/>
    <w:rsid w:val="00420E5E"/>
    <w:rsid w:val="004212F0"/>
    <w:rsid w:val="00421799"/>
    <w:rsid w:val="0042191F"/>
    <w:rsid w:val="00421F78"/>
    <w:rsid w:val="00422267"/>
    <w:rsid w:val="0042227F"/>
    <w:rsid w:val="004222B5"/>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DBC"/>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D0B"/>
    <w:rsid w:val="00436FF9"/>
    <w:rsid w:val="004373A7"/>
    <w:rsid w:val="004374CC"/>
    <w:rsid w:val="0043764E"/>
    <w:rsid w:val="00437960"/>
    <w:rsid w:val="00437972"/>
    <w:rsid w:val="004379D8"/>
    <w:rsid w:val="00437A5E"/>
    <w:rsid w:val="00437F0C"/>
    <w:rsid w:val="004400F1"/>
    <w:rsid w:val="0044019A"/>
    <w:rsid w:val="004403B8"/>
    <w:rsid w:val="00440734"/>
    <w:rsid w:val="00440870"/>
    <w:rsid w:val="00441569"/>
    <w:rsid w:val="00441A0D"/>
    <w:rsid w:val="00441B87"/>
    <w:rsid w:val="0044205B"/>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695C"/>
    <w:rsid w:val="00447351"/>
    <w:rsid w:val="00447B50"/>
    <w:rsid w:val="00447BD5"/>
    <w:rsid w:val="00447C55"/>
    <w:rsid w:val="00447DC3"/>
    <w:rsid w:val="0045004D"/>
    <w:rsid w:val="00450511"/>
    <w:rsid w:val="00450BFC"/>
    <w:rsid w:val="00450C2B"/>
    <w:rsid w:val="00450E1B"/>
    <w:rsid w:val="004512D8"/>
    <w:rsid w:val="0045153F"/>
    <w:rsid w:val="00451B45"/>
    <w:rsid w:val="00451D03"/>
    <w:rsid w:val="00451DF6"/>
    <w:rsid w:val="00451DFE"/>
    <w:rsid w:val="00452268"/>
    <w:rsid w:val="0045230A"/>
    <w:rsid w:val="0045289B"/>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C6E"/>
    <w:rsid w:val="004621F0"/>
    <w:rsid w:val="004623BF"/>
    <w:rsid w:val="004627AB"/>
    <w:rsid w:val="0046283F"/>
    <w:rsid w:val="00462F2F"/>
    <w:rsid w:val="004631BC"/>
    <w:rsid w:val="004632CF"/>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C4E"/>
    <w:rsid w:val="00467FA5"/>
    <w:rsid w:val="0047145F"/>
    <w:rsid w:val="00471473"/>
    <w:rsid w:val="00471496"/>
    <w:rsid w:val="004717EA"/>
    <w:rsid w:val="0047188C"/>
    <w:rsid w:val="00471D90"/>
    <w:rsid w:val="00472154"/>
    <w:rsid w:val="004728D3"/>
    <w:rsid w:val="0047291F"/>
    <w:rsid w:val="00472D29"/>
    <w:rsid w:val="00473915"/>
    <w:rsid w:val="004739DC"/>
    <w:rsid w:val="004741FF"/>
    <w:rsid w:val="0047431D"/>
    <w:rsid w:val="00474492"/>
    <w:rsid w:val="0047481C"/>
    <w:rsid w:val="00474924"/>
    <w:rsid w:val="004749BC"/>
    <w:rsid w:val="00474AB4"/>
    <w:rsid w:val="00474C65"/>
    <w:rsid w:val="0047533C"/>
    <w:rsid w:val="00475575"/>
    <w:rsid w:val="0047568E"/>
    <w:rsid w:val="00475DC7"/>
    <w:rsid w:val="00475E92"/>
    <w:rsid w:val="0047689E"/>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67"/>
    <w:rsid w:val="00482F8F"/>
    <w:rsid w:val="004831D6"/>
    <w:rsid w:val="0048328C"/>
    <w:rsid w:val="00483326"/>
    <w:rsid w:val="004834A7"/>
    <w:rsid w:val="004838D3"/>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C0A"/>
    <w:rsid w:val="004A2E41"/>
    <w:rsid w:val="004A30FA"/>
    <w:rsid w:val="004A324F"/>
    <w:rsid w:val="004A35BE"/>
    <w:rsid w:val="004A39FD"/>
    <w:rsid w:val="004A45AB"/>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293B"/>
    <w:rsid w:val="004B3987"/>
    <w:rsid w:val="004B3A9B"/>
    <w:rsid w:val="004B3B12"/>
    <w:rsid w:val="004B3C6B"/>
    <w:rsid w:val="004B441C"/>
    <w:rsid w:val="004B44C5"/>
    <w:rsid w:val="004B4B80"/>
    <w:rsid w:val="004B55DC"/>
    <w:rsid w:val="004B7A3E"/>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83"/>
    <w:rsid w:val="004C77E1"/>
    <w:rsid w:val="004C7F52"/>
    <w:rsid w:val="004D0374"/>
    <w:rsid w:val="004D03AF"/>
    <w:rsid w:val="004D078E"/>
    <w:rsid w:val="004D082D"/>
    <w:rsid w:val="004D09B3"/>
    <w:rsid w:val="004D0BB5"/>
    <w:rsid w:val="004D0ED6"/>
    <w:rsid w:val="004D1061"/>
    <w:rsid w:val="004D253A"/>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59B"/>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46"/>
    <w:rsid w:val="004E4B5E"/>
    <w:rsid w:val="004E52B6"/>
    <w:rsid w:val="004E53E9"/>
    <w:rsid w:val="004E565A"/>
    <w:rsid w:val="004E6424"/>
    <w:rsid w:val="004E6426"/>
    <w:rsid w:val="004E657B"/>
    <w:rsid w:val="004E69DA"/>
    <w:rsid w:val="004E6F7C"/>
    <w:rsid w:val="004E7C88"/>
    <w:rsid w:val="004E7CCE"/>
    <w:rsid w:val="004E7F3B"/>
    <w:rsid w:val="004F049C"/>
    <w:rsid w:val="004F07F4"/>
    <w:rsid w:val="004F091D"/>
    <w:rsid w:val="004F0A66"/>
    <w:rsid w:val="004F0C25"/>
    <w:rsid w:val="004F0D15"/>
    <w:rsid w:val="004F0DC5"/>
    <w:rsid w:val="004F0DD8"/>
    <w:rsid w:val="004F1002"/>
    <w:rsid w:val="004F11A9"/>
    <w:rsid w:val="004F1382"/>
    <w:rsid w:val="004F1B1E"/>
    <w:rsid w:val="004F2099"/>
    <w:rsid w:val="004F240B"/>
    <w:rsid w:val="004F35E0"/>
    <w:rsid w:val="004F3A12"/>
    <w:rsid w:val="004F3D42"/>
    <w:rsid w:val="004F43A1"/>
    <w:rsid w:val="004F4995"/>
    <w:rsid w:val="004F5160"/>
    <w:rsid w:val="004F5D45"/>
    <w:rsid w:val="004F6035"/>
    <w:rsid w:val="004F643E"/>
    <w:rsid w:val="004F6690"/>
    <w:rsid w:val="004F698A"/>
    <w:rsid w:val="004F6BF1"/>
    <w:rsid w:val="004F6F43"/>
    <w:rsid w:val="004F6F5E"/>
    <w:rsid w:val="004F723C"/>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237"/>
    <w:rsid w:val="00505460"/>
    <w:rsid w:val="00505CE1"/>
    <w:rsid w:val="00506058"/>
    <w:rsid w:val="00506259"/>
    <w:rsid w:val="005062DD"/>
    <w:rsid w:val="00506958"/>
    <w:rsid w:val="00506A1F"/>
    <w:rsid w:val="005071A3"/>
    <w:rsid w:val="005077C6"/>
    <w:rsid w:val="00507CFB"/>
    <w:rsid w:val="00510245"/>
    <w:rsid w:val="0051067C"/>
    <w:rsid w:val="00510833"/>
    <w:rsid w:val="0051089A"/>
    <w:rsid w:val="005108EF"/>
    <w:rsid w:val="00510A01"/>
    <w:rsid w:val="00510BDC"/>
    <w:rsid w:val="00510DDA"/>
    <w:rsid w:val="00511120"/>
    <w:rsid w:val="00511156"/>
    <w:rsid w:val="0051118C"/>
    <w:rsid w:val="0051138B"/>
    <w:rsid w:val="00511A66"/>
    <w:rsid w:val="005121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674"/>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6FB8"/>
    <w:rsid w:val="005276C4"/>
    <w:rsid w:val="00527730"/>
    <w:rsid w:val="005302CE"/>
    <w:rsid w:val="00530B7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AA0"/>
    <w:rsid w:val="00550BE8"/>
    <w:rsid w:val="00550C69"/>
    <w:rsid w:val="00551607"/>
    <w:rsid w:val="00552423"/>
    <w:rsid w:val="005534BB"/>
    <w:rsid w:val="00553651"/>
    <w:rsid w:val="0055365C"/>
    <w:rsid w:val="00553668"/>
    <w:rsid w:val="00553ADF"/>
    <w:rsid w:val="005541D4"/>
    <w:rsid w:val="00554A10"/>
    <w:rsid w:val="00554E16"/>
    <w:rsid w:val="005550AC"/>
    <w:rsid w:val="005565AB"/>
    <w:rsid w:val="00556A21"/>
    <w:rsid w:val="00556E29"/>
    <w:rsid w:val="00556EE7"/>
    <w:rsid w:val="00557A63"/>
    <w:rsid w:val="0056060F"/>
    <w:rsid w:val="00561126"/>
    <w:rsid w:val="005613E8"/>
    <w:rsid w:val="0056158C"/>
    <w:rsid w:val="00561816"/>
    <w:rsid w:val="005619B2"/>
    <w:rsid w:val="00561C27"/>
    <w:rsid w:val="0056225F"/>
    <w:rsid w:val="0056255F"/>
    <w:rsid w:val="0056269B"/>
    <w:rsid w:val="005626BF"/>
    <w:rsid w:val="0056298E"/>
    <w:rsid w:val="00562C8B"/>
    <w:rsid w:val="00562CB8"/>
    <w:rsid w:val="00563627"/>
    <w:rsid w:val="0056396A"/>
    <w:rsid w:val="00563E22"/>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AAC"/>
    <w:rsid w:val="00571AEF"/>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213"/>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71"/>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3F0B"/>
    <w:rsid w:val="005840D6"/>
    <w:rsid w:val="00584B8F"/>
    <w:rsid w:val="00584E40"/>
    <w:rsid w:val="0058551B"/>
    <w:rsid w:val="00585C73"/>
    <w:rsid w:val="005867AE"/>
    <w:rsid w:val="005868CB"/>
    <w:rsid w:val="00586AFC"/>
    <w:rsid w:val="00587A9A"/>
    <w:rsid w:val="00587F6A"/>
    <w:rsid w:val="00587FAB"/>
    <w:rsid w:val="005901E6"/>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CFA"/>
    <w:rsid w:val="00594595"/>
    <w:rsid w:val="00594764"/>
    <w:rsid w:val="0059485F"/>
    <w:rsid w:val="005949B0"/>
    <w:rsid w:val="00595627"/>
    <w:rsid w:val="0059590E"/>
    <w:rsid w:val="0059613A"/>
    <w:rsid w:val="0059627F"/>
    <w:rsid w:val="0059717E"/>
    <w:rsid w:val="00597359"/>
    <w:rsid w:val="00597904"/>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707"/>
    <w:rsid w:val="005A4E7B"/>
    <w:rsid w:val="005A4E82"/>
    <w:rsid w:val="005A5248"/>
    <w:rsid w:val="005A5E07"/>
    <w:rsid w:val="005A7264"/>
    <w:rsid w:val="005A74DB"/>
    <w:rsid w:val="005A74EC"/>
    <w:rsid w:val="005A78C7"/>
    <w:rsid w:val="005A7E99"/>
    <w:rsid w:val="005B07F8"/>
    <w:rsid w:val="005B0981"/>
    <w:rsid w:val="005B1133"/>
    <w:rsid w:val="005B1263"/>
    <w:rsid w:val="005B18AD"/>
    <w:rsid w:val="005B1C39"/>
    <w:rsid w:val="005B1DA4"/>
    <w:rsid w:val="005B2177"/>
    <w:rsid w:val="005B3440"/>
    <w:rsid w:val="005B3497"/>
    <w:rsid w:val="005B3C1F"/>
    <w:rsid w:val="005B3CA8"/>
    <w:rsid w:val="005B3D17"/>
    <w:rsid w:val="005B3DA2"/>
    <w:rsid w:val="005B4201"/>
    <w:rsid w:val="005B45D0"/>
    <w:rsid w:val="005B4997"/>
    <w:rsid w:val="005B4CFC"/>
    <w:rsid w:val="005B50B4"/>
    <w:rsid w:val="005B515B"/>
    <w:rsid w:val="005B5324"/>
    <w:rsid w:val="005B544F"/>
    <w:rsid w:val="005B57B5"/>
    <w:rsid w:val="005B587D"/>
    <w:rsid w:val="005B6152"/>
    <w:rsid w:val="005B6242"/>
    <w:rsid w:val="005B64BD"/>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5B7"/>
    <w:rsid w:val="005C6825"/>
    <w:rsid w:val="005C6B73"/>
    <w:rsid w:val="005C6BE2"/>
    <w:rsid w:val="005C7A7A"/>
    <w:rsid w:val="005D00E5"/>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7A2"/>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4AFD"/>
    <w:rsid w:val="005E52F3"/>
    <w:rsid w:val="005E5351"/>
    <w:rsid w:val="005E542C"/>
    <w:rsid w:val="005E59CF"/>
    <w:rsid w:val="005E651B"/>
    <w:rsid w:val="005E6A00"/>
    <w:rsid w:val="005E6DD2"/>
    <w:rsid w:val="005E74A0"/>
    <w:rsid w:val="005E7D9F"/>
    <w:rsid w:val="005E7E2C"/>
    <w:rsid w:val="005E7ECE"/>
    <w:rsid w:val="005E7FAB"/>
    <w:rsid w:val="005F05E0"/>
    <w:rsid w:val="005F0BB2"/>
    <w:rsid w:val="005F0C5A"/>
    <w:rsid w:val="005F0D01"/>
    <w:rsid w:val="005F106A"/>
    <w:rsid w:val="005F1B40"/>
    <w:rsid w:val="005F1F06"/>
    <w:rsid w:val="005F2030"/>
    <w:rsid w:val="005F2104"/>
    <w:rsid w:val="005F2738"/>
    <w:rsid w:val="005F2CD9"/>
    <w:rsid w:val="005F2DD4"/>
    <w:rsid w:val="005F3F6D"/>
    <w:rsid w:val="005F40BB"/>
    <w:rsid w:val="005F4CC2"/>
    <w:rsid w:val="005F4E3E"/>
    <w:rsid w:val="005F4FED"/>
    <w:rsid w:val="005F551C"/>
    <w:rsid w:val="005F5CE7"/>
    <w:rsid w:val="005F5E45"/>
    <w:rsid w:val="005F5F36"/>
    <w:rsid w:val="005F618D"/>
    <w:rsid w:val="005F6435"/>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4ED"/>
    <w:rsid w:val="00604691"/>
    <w:rsid w:val="006048EA"/>
    <w:rsid w:val="00604976"/>
    <w:rsid w:val="00604A64"/>
    <w:rsid w:val="00604F9B"/>
    <w:rsid w:val="00605B53"/>
    <w:rsid w:val="00605F62"/>
    <w:rsid w:val="00606186"/>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90"/>
    <w:rsid w:val="00615AD4"/>
    <w:rsid w:val="0061619C"/>
    <w:rsid w:val="00616BFE"/>
    <w:rsid w:val="00617567"/>
    <w:rsid w:val="00617C5A"/>
    <w:rsid w:val="00617D36"/>
    <w:rsid w:val="00620A75"/>
    <w:rsid w:val="00621089"/>
    <w:rsid w:val="0062112F"/>
    <w:rsid w:val="00621407"/>
    <w:rsid w:val="00621757"/>
    <w:rsid w:val="00621D27"/>
    <w:rsid w:val="0062225C"/>
    <w:rsid w:val="00622B92"/>
    <w:rsid w:val="00622CC0"/>
    <w:rsid w:val="00622E33"/>
    <w:rsid w:val="00622FC5"/>
    <w:rsid w:val="0062371C"/>
    <w:rsid w:val="00623C20"/>
    <w:rsid w:val="00623D6E"/>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372"/>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476"/>
    <w:rsid w:val="00645553"/>
    <w:rsid w:val="00645637"/>
    <w:rsid w:val="0064591A"/>
    <w:rsid w:val="00645A8E"/>
    <w:rsid w:val="00645D07"/>
    <w:rsid w:val="00645E86"/>
    <w:rsid w:val="00646188"/>
    <w:rsid w:val="00646580"/>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DE0"/>
    <w:rsid w:val="00652EC9"/>
    <w:rsid w:val="00652F80"/>
    <w:rsid w:val="00653313"/>
    <w:rsid w:val="006533B7"/>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72B"/>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79E"/>
    <w:rsid w:val="006669FB"/>
    <w:rsid w:val="00666DFB"/>
    <w:rsid w:val="0066740E"/>
    <w:rsid w:val="006679B3"/>
    <w:rsid w:val="00667A67"/>
    <w:rsid w:val="0067011C"/>
    <w:rsid w:val="00670499"/>
    <w:rsid w:val="00670C77"/>
    <w:rsid w:val="00670F64"/>
    <w:rsid w:val="00671151"/>
    <w:rsid w:val="00671260"/>
    <w:rsid w:val="006712C2"/>
    <w:rsid w:val="00671492"/>
    <w:rsid w:val="006717E1"/>
    <w:rsid w:val="00671D89"/>
    <w:rsid w:val="00671FFF"/>
    <w:rsid w:val="00672399"/>
    <w:rsid w:val="00672495"/>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4A"/>
    <w:rsid w:val="00680CBA"/>
    <w:rsid w:val="00681197"/>
    <w:rsid w:val="006813EB"/>
    <w:rsid w:val="00681603"/>
    <w:rsid w:val="006817C4"/>
    <w:rsid w:val="006819A9"/>
    <w:rsid w:val="00681E17"/>
    <w:rsid w:val="00682079"/>
    <w:rsid w:val="00682292"/>
    <w:rsid w:val="00682478"/>
    <w:rsid w:val="006829E9"/>
    <w:rsid w:val="00682A59"/>
    <w:rsid w:val="00682BD8"/>
    <w:rsid w:val="0068306F"/>
    <w:rsid w:val="0068323C"/>
    <w:rsid w:val="0068345F"/>
    <w:rsid w:val="00683AD9"/>
    <w:rsid w:val="0068458E"/>
    <w:rsid w:val="006848E7"/>
    <w:rsid w:val="006850FB"/>
    <w:rsid w:val="006851DD"/>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1CAC"/>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C9C"/>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42"/>
    <w:rsid w:val="006C26A7"/>
    <w:rsid w:val="006C29EE"/>
    <w:rsid w:val="006C2AA5"/>
    <w:rsid w:val="006C2CEA"/>
    <w:rsid w:val="006C306E"/>
    <w:rsid w:val="006C30E6"/>
    <w:rsid w:val="006C3273"/>
    <w:rsid w:val="006C373C"/>
    <w:rsid w:val="006C3B7C"/>
    <w:rsid w:val="006C3D2F"/>
    <w:rsid w:val="006C3FC4"/>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927"/>
    <w:rsid w:val="006E1C8D"/>
    <w:rsid w:val="006E2086"/>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934"/>
    <w:rsid w:val="006E5BE6"/>
    <w:rsid w:val="006E5FC9"/>
    <w:rsid w:val="006E6C8C"/>
    <w:rsid w:val="006E7019"/>
    <w:rsid w:val="006E711E"/>
    <w:rsid w:val="006E71FE"/>
    <w:rsid w:val="006E77E2"/>
    <w:rsid w:val="006E7867"/>
    <w:rsid w:val="006E7900"/>
    <w:rsid w:val="006E7D6C"/>
    <w:rsid w:val="006F06E8"/>
    <w:rsid w:val="006F08C0"/>
    <w:rsid w:val="006F08EF"/>
    <w:rsid w:val="006F0AA8"/>
    <w:rsid w:val="006F0B87"/>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31"/>
    <w:rsid w:val="006F3881"/>
    <w:rsid w:val="006F3B0E"/>
    <w:rsid w:val="006F3D39"/>
    <w:rsid w:val="006F3F0A"/>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9AC"/>
    <w:rsid w:val="0070005F"/>
    <w:rsid w:val="00700C18"/>
    <w:rsid w:val="007010C5"/>
    <w:rsid w:val="007011AB"/>
    <w:rsid w:val="00701595"/>
    <w:rsid w:val="00701BC0"/>
    <w:rsid w:val="00701DAB"/>
    <w:rsid w:val="00701F5E"/>
    <w:rsid w:val="007023F5"/>
    <w:rsid w:val="00702B73"/>
    <w:rsid w:val="00702D28"/>
    <w:rsid w:val="00703986"/>
    <w:rsid w:val="00703AF1"/>
    <w:rsid w:val="00703BC5"/>
    <w:rsid w:val="00704255"/>
    <w:rsid w:val="007049A6"/>
    <w:rsid w:val="00704C93"/>
    <w:rsid w:val="00704D0F"/>
    <w:rsid w:val="00705752"/>
    <w:rsid w:val="00706347"/>
    <w:rsid w:val="0070663E"/>
    <w:rsid w:val="00706747"/>
    <w:rsid w:val="00706EAE"/>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2E"/>
    <w:rsid w:val="00713B45"/>
    <w:rsid w:val="00714111"/>
    <w:rsid w:val="00714C34"/>
    <w:rsid w:val="00714FD3"/>
    <w:rsid w:val="0071530E"/>
    <w:rsid w:val="00715952"/>
    <w:rsid w:val="00715EE8"/>
    <w:rsid w:val="007160D7"/>
    <w:rsid w:val="00716791"/>
    <w:rsid w:val="00716795"/>
    <w:rsid w:val="007169A1"/>
    <w:rsid w:val="00716CA0"/>
    <w:rsid w:val="007172B7"/>
    <w:rsid w:val="00717599"/>
    <w:rsid w:val="0071767E"/>
    <w:rsid w:val="007178CC"/>
    <w:rsid w:val="00717B97"/>
    <w:rsid w:val="00720154"/>
    <w:rsid w:val="007202E0"/>
    <w:rsid w:val="00720872"/>
    <w:rsid w:val="007209C2"/>
    <w:rsid w:val="00720CF3"/>
    <w:rsid w:val="00720D32"/>
    <w:rsid w:val="00720D3D"/>
    <w:rsid w:val="007219AA"/>
    <w:rsid w:val="007219FD"/>
    <w:rsid w:val="00721A9C"/>
    <w:rsid w:val="00721E06"/>
    <w:rsid w:val="0072212E"/>
    <w:rsid w:val="007221FA"/>
    <w:rsid w:val="0072239F"/>
    <w:rsid w:val="0072260B"/>
    <w:rsid w:val="00722A0A"/>
    <w:rsid w:val="00722DCB"/>
    <w:rsid w:val="007230EC"/>
    <w:rsid w:val="00723379"/>
    <w:rsid w:val="007233B5"/>
    <w:rsid w:val="007239D7"/>
    <w:rsid w:val="00723CAA"/>
    <w:rsid w:val="007244C5"/>
    <w:rsid w:val="00724536"/>
    <w:rsid w:val="007253F3"/>
    <w:rsid w:val="007254EF"/>
    <w:rsid w:val="007256E4"/>
    <w:rsid w:val="00725BC7"/>
    <w:rsid w:val="007261D2"/>
    <w:rsid w:val="00726A4B"/>
    <w:rsid w:val="00726B50"/>
    <w:rsid w:val="00726E5A"/>
    <w:rsid w:val="00727294"/>
    <w:rsid w:val="00727346"/>
    <w:rsid w:val="0072771D"/>
    <w:rsid w:val="007279F7"/>
    <w:rsid w:val="00727BF4"/>
    <w:rsid w:val="00727D59"/>
    <w:rsid w:val="00730391"/>
    <w:rsid w:val="00730640"/>
    <w:rsid w:val="00730659"/>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B24"/>
    <w:rsid w:val="00741FE3"/>
    <w:rsid w:val="007420BB"/>
    <w:rsid w:val="0074211D"/>
    <w:rsid w:val="007423AB"/>
    <w:rsid w:val="00742476"/>
    <w:rsid w:val="0074286B"/>
    <w:rsid w:val="00742974"/>
    <w:rsid w:val="00742E83"/>
    <w:rsid w:val="00743125"/>
    <w:rsid w:val="00743779"/>
    <w:rsid w:val="00743C5A"/>
    <w:rsid w:val="00743E88"/>
    <w:rsid w:val="007444C1"/>
    <w:rsid w:val="0074479B"/>
    <w:rsid w:val="00744CCB"/>
    <w:rsid w:val="00744D6D"/>
    <w:rsid w:val="0074545B"/>
    <w:rsid w:val="00745643"/>
    <w:rsid w:val="007458C6"/>
    <w:rsid w:val="007459A9"/>
    <w:rsid w:val="00745DFB"/>
    <w:rsid w:val="00746166"/>
    <w:rsid w:val="00746362"/>
    <w:rsid w:val="00746592"/>
    <w:rsid w:val="007470BB"/>
    <w:rsid w:val="007474E3"/>
    <w:rsid w:val="007477CB"/>
    <w:rsid w:val="00747E26"/>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1A1"/>
    <w:rsid w:val="007549A5"/>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1D4"/>
    <w:rsid w:val="00762267"/>
    <w:rsid w:val="0076264F"/>
    <w:rsid w:val="00762D06"/>
    <w:rsid w:val="00762D0E"/>
    <w:rsid w:val="00763381"/>
    <w:rsid w:val="0076407E"/>
    <w:rsid w:val="00764110"/>
    <w:rsid w:val="00764456"/>
    <w:rsid w:val="00764E15"/>
    <w:rsid w:val="00764E4E"/>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311"/>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36F"/>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716"/>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8E1"/>
    <w:rsid w:val="007A2C47"/>
    <w:rsid w:val="007A33FF"/>
    <w:rsid w:val="007A3485"/>
    <w:rsid w:val="007A38DD"/>
    <w:rsid w:val="007A3903"/>
    <w:rsid w:val="007A3B3F"/>
    <w:rsid w:val="007A3EFB"/>
    <w:rsid w:val="007A402E"/>
    <w:rsid w:val="007A47C6"/>
    <w:rsid w:val="007A4B65"/>
    <w:rsid w:val="007A4BA3"/>
    <w:rsid w:val="007A4C6F"/>
    <w:rsid w:val="007A4DE7"/>
    <w:rsid w:val="007A4E1C"/>
    <w:rsid w:val="007A63BF"/>
    <w:rsid w:val="007A6488"/>
    <w:rsid w:val="007A6656"/>
    <w:rsid w:val="007A68BD"/>
    <w:rsid w:val="007A71E7"/>
    <w:rsid w:val="007A766B"/>
    <w:rsid w:val="007A7845"/>
    <w:rsid w:val="007A7A5E"/>
    <w:rsid w:val="007A7DED"/>
    <w:rsid w:val="007A7DF2"/>
    <w:rsid w:val="007B00D1"/>
    <w:rsid w:val="007B0B6E"/>
    <w:rsid w:val="007B0F02"/>
    <w:rsid w:val="007B1164"/>
    <w:rsid w:val="007B140D"/>
    <w:rsid w:val="007B197C"/>
    <w:rsid w:val="007B1F76"/>
    <w:rsid w:val="007B2193"/>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12F"/>
    <w:rsid w:val="007C2272"/>
    <w:rsid w:val="007C22CA"/>
    <w:rsid w:val="007C23D3"/>
    <w:rsid w:val="007C263F"/>
    <w:rsid w:val="007C2698"/>
    <w:rsid w:val="007C2782"/>
    <w:rsid w:val="007C27BC"/>
    <w:rsid w:val="007C2A32"/>
    <w:rsid w:val="007C2A69"/>
    <w:rsid w:val="007C2CCA"/>
    <w:rsid w:val="007C30CE"/>
    <w:rsid w:val="007C3122"/>
    <w:rsid w:val="007C33A4"/>
    <w:rsid w:val="007C348B"/>
    <w:rsid w:val="007C364B"/>
    <w:rsid w:val="007C36CA"/>
    <w:rsid w:val="007C3E5E"/>
    <w:rsid w:val="007C4181"/>
    <w:rsid w:val="007C472A"/>
    <w:rsid w:val="007C477E"/>
    <w:rsid w:val="007C487D"/>
    <w:rsid w:val="007C4BCE"/>
    <w:rsid w:val="007C4EA8"/>
    <w:rsid w:val="007C518E"/>
    <w:rsid w:val="007C5400"/>
    <w:rsid w:val="007C5554"/>
    <w:rsid w:val="007C57D5"/>
    <w:rsid w:val="007C64C4"/>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A21"/>
    <w:rsid w:val="007D1C4B"/>
    <w:rsid w:val="007D1D38"/>
    <w:rsid w:val="007D1D3B"/>
    <w:rsid w:val="007D2187"/>
    <w:rsid w:val="007D229D"/>
    <w:rsid w:val="007D25BC"/>
    <w:rsid w:val="007D29CE"/>
    <w:rsid w:val="007D2F8D"/>
    <w:rsid w:val="007D3C48"/>
    <w:rsid w:val="007D45FF"/>
    <w:rsid w:val="007D4723"/>
    <w:rsid w:val="007D4AB6"/>
    <w:rsid w:val="007D4B22"/>
    <w:rsid w:val="007D4E91"/>
    <w:rsid w:val="007D50FD"/>
    <w:rsid w:val="007D52FB"/>
    <w:rsid w:val="007D5363"/>
    <w:rsid w:val="007D5449"/>
    <w:rsid w:val="007D5534"/>
    <w:rsid w:val="007D5758"/>
    <w:rsid w:val="007D5923"/>
    <w:rsid w:val="007D5C33"/>
    <w:rsid w:val="007D605B"/>
    <w:rsid w:val="007D6BC4"/>
    <w:rsid w:val="007D7DE0"/>
    <w:rsid w:val="007D7FEE"/>
    <w:rsid w:val="007E0104"/>
    <w:rsid w:val="007E0363"/>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9DA"/>
    <w:rsid w:val="007E6F77"/>
    <w:rsid w:val="007E7B22"/>
    <w:rsid w:val="007E7E4B"/>
    <w:rsid w:val="007E7F34"/>
    <w:rsid w:val="007F1A6B"/>
    <w:rsid w:val="007F1D7C"/>
    <w:rsid w:val="007F2545"/>
    <w:rsid w:val="007F26D5"/>
    <w:rsid w:val="007F297D"/>
    <w:rsid w:val="007F2BA6"/>
    <w:rsid w:val="007F2E44"/>
    <w:rsid w:val="007F3088"/>
    <w:rsid w:val="007F32C9"/>
    <w:rsid w:val="007F35A0"/>
    <w:rsid w:val="007F4249"/>
    <w:rsid w:val="007F4643"/>
    <w:rsid w:val="007F52F1"/>
    <w:rsid w:val="007F55DC"/>
    <w:rsid w:val="007F5B9D"/>
    <w:rsid w:val="007F5E2A"/>
    <w:rsid w:val="007F66D7"/>
    <w:rsid w:val="007F68B8"/>
    <w:rsid w:val="007F6F7A"/>
    <w:rsid w:val="007F7420"/>
    <w:rsid w:val="007F756E"/>
    <w:rsid w:val="007F75BE"/>
    <w:rsid w:val="007F7FB2"/>
    <w:rsid w:val="008000C5"/>
    <w:rsid w:val="00800745"/>
    <w:rsid w:val="0080079F"/>
    <w:rsid w:val="008009C7"/>
    <w:rsid w:val="00801416"/>
    <w:rsid w:val="008019AF"/>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3AA"/>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B92"/>
    <w:rsid w:val="008141F0"/>
    <w:rsid w:val="008144C5"/>
    <w:rsid w:val="0081521B"/>
    <w:rsid w:val="00815479"/>
    <w:rsid w:val="00815A5C"/>
    <w:rsid w:val="00815BDC"/>
    <w:rsid w:val="00816280"/>
    <w:rsid w:val="00816E7C"/>
    <w:rsid w:val="00817873"/>
    <w:rsid w:val="00820451"/>
    <w:rsid w:val="008207F6"/>
    <w:rsid w:val="00820CF6"/>
    <w:rsid w:val="00820F1C"/>
    <w:rsid w:val="00820FD7"/>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2B1"/>
    <w:rsid w:val="0082438E"/>
    <w:rsid w:val="00824EDE"/>
    <w:rsid w:val="00825207"/>
    <w:rsid w:val="0082545D"/>
    <w:rsid w:val="00825489"/>
    <w:rsid w:val="00825C51"/>
    <w:rsid w:val="00825D71"/>
    <w:rsid w:val="00825DF1"/>
    <w:rsid w:val="00825F08"/>
    <w:rsid w:val="0082647E"/>
    <w:rsid w:val="0082677C"/>
    <w:rsid w:val="00826FF7"/>
    <w:rsid w:val="008273E7"/>
    <w:rsid w:val="00827625"/>
    <w:rsid w:val="008276EA"/>
    <w:rsid w:val="00827937"/>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598"/>
    <w:rsid w:val="00832901"/>
    <w:rsid w:val="008329DB"/>
    <w:rsid w:val="008332B4"/>
    <w:rsid w:val="008334B7"/>
    <w:rsid w:val="008336FF"/>
    <w:rsid w:val="00833DD1"/>
    <w:rsid w:val="00834526"/>
    <w:rsid w:val="008345AF"/>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76D"/>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0C"/>
    <w:rsid w:val="00856840"/>
    <w:rsid w:val="00856B69"/>
    <w:rsid w:val="008577AF"/>
    <w:rsid w:val="008579A6"/>
    <w:rsid w:val="0086000C"/>
    <w:rsid w:val="008601F2"/>
    <w:rsid w:val="008602BB"/>
    <w:rsid w:val="00860EA0"/>
    <w:rsid w:val="00860FAB"/>
    <w:rsid w:val="00861101"/>
    <w:rsid w:val="00861311"/>
    <w:rsid w:val="00861AF5"/>
    <w:rsid w:val="0086233C"/>
    <w:rsid w:val="0086266D"/>
    <w:rsid w:val="008633D9"/>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DAD"/>
    <w:rsid w:val="00865EE9"/>
    <w:rsid w:val="0086636C"/>
    <w:rsid w:val="00866511"/>
    <w:rsid w:val="008666A0"/>
    <w:rsid w:val="00866B22"/>
    <w:rsid w:val="00866E61"/>
    <w:rsid w:val="00867115"/>
    <w:rsid w:val="008671AA"/>
    <w:rsid w:val="00867573"/>
    <w:rsid w:val="00867831"/>
    <w:rsid w:val="00867877"/>
    <w:rsid w:val="008678D0"/>
    <w:rsid w:val="00867C64"/>
    <w:rsid w:val="008701C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C2F"/>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2F4"/>
    <w:rsid w:val="008854C4"/>
    <w:rsid w:val="008858A3"/>
    <w:rsid w:val="00885968"/>
    <w:rsid w:val="00885BBF"/>
    <w:rsid w:val="008861D3"/>
    <w:rsid w:val="00886BDE"/>
    <w:rsid w:val="00886E96"/>
    <w:rsid w:val="00887CAB"/>
    <w:rsid w:val="00887CC1"/>
    <w:rsid w:val="00887D0A"/>
    <w:rsid w:val="0089049E"/>
    <w:rsid w:val="00890567"/>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C6"/>
    <w:rsid w:val="008933FC"/>
    <w:rsid w:val="008934CA"/>
    <w:rsid w:val="00893540"/>
    <w:rsid w:val="00893AD8"/>
    <w:rsid w:val="00893E62"/>
    <w:rsid w:val="008948B8"/>
    <w:rsid w:val="008949EF"/>
    <w:rsid w:val="00895015"/>
    <w:rsid w:val="0089550A"/>
    <w:rsid w:val="00895DD3"/>
    <w:rsid w:val="00896414"/>
    <w:rsid w:val="008977A0"/>
    <w:rsid w:val="008978A8"/>
    <w:rsid w:val="00897A8F"/>
    <w:rsid w:val="00897E3F"/>
    <w:rsid w:val="00897EE1"/>
    <w:rsid w:val="008A01EF"/>
    <w:rsid w:val="008A0394"/>
    <w:rsid w:val="008A0964"/>
    <w:rsid w:val="008A0AED"/>
    <w:rsid w:val="008A0C32"/>
    <w:rsid w:val="008A0D6A"/>
    <w:rsid w:val="008A0D6F"/>
    <w:rsid w:val="008A0EF7"/>
    <w:rsid w:val="008A1066"/>
    <w:rsid w:val="008A125A"/>
    <w:rsid w:val="008A125C"/>
    <w:rsid w:val="008A12C6"/>
    <w:rsid w:val="008A147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233"/>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75D"/>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43F"/>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18F"/>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4B56"/>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1BBA"/>
    <w:rsid w:val="008F1C8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6D0B"/>
    <w:rsid w:val="00907749"/>
    <w:rsid w:val="009078C6"/>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A75"/>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5F8"/>
    <w:rsid w:val="00921B1C"/>
    <w:rsid w:val="00921E43"/>
    <w:rsid w:val="00921F13"/>
    <w:rsid w:val="00922379"/>
    <w:rsid w:val="00922550"/>
    <w:rsid w:val="00922660"/>
    <w:rsid w:val="00922B08"/>
    <w:rsid w:val="00922C4E"/>
    <w:rsid w:val="0092368A"/>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EAA"/>
    <w:rsid w:val="00926F54"/>
    <w:rsid w:val="00927A7F"/>
    <w:rsid w:val="00927C36"/>
    <w:rsid w:val="00930297"/>
    <w:rsid w:val="009304ED"/>
    <w:rsid w:val="0093064D"/>
    <w:rsid w:val="00930A28"/>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64D"/>
    <w:rsid w:val="009347B4"/>
    <w:rsid w:val="00934E7D"/>
    <w:rsid w:val="00934EB8"/>
    <w:rsid w:val="009355C0"/>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920"/>
    <w:rsid w:val="00945E56"/>
    <w:rsid w:val="0094707D"/>
    <w:rsid w:val="009472D7"/>
    <w:rsid w:val="0094755F"/>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0BF"/>
    <w:rsid w:val="00954751"/>
    <w:rsid w:val="009549AA"/>
    <w:rsid w:val="00954AD6"/>
    <w:rsid w:val="00954CD6"/>
    <w:rsid w:val="00954D1C"/>
    <w:rsid w:val="00954E80"/>
    <w:rsid w:val="00954ED4"/>
    <w:rsid w:val="00954FFC"/>
    <w:rsid w:val="009557CE"/>
    <w:rsid w:val="0095591B"/>
    <w:rsid w:val="00955B2B"/>
    <w:rsid w:val="00955DFD"/>
    <w:rsid w:val="00956077"/>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6F38"/>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569"/>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DBD"/>
    <w:rsid w:val="00994EAF"/>
    <w:rsid w:val="00995139"/>
    <w:rsid w:val="009953FE"/>
    <w:rsid w:val="009959E3"/>
    <w:rsid w:val="0099603B"/>
    <w:rsid w:val="00996446"/>
    <w:rsid w:val="00996DF4"/>
    <w:rsid w:val="00997040"/>
    <w:rsid w:val="0099721E"/>
    <w:rsid w:val="00997271"/>
    <w:rsid w:val="00997461"/>
    <w:rsid w:val="00997A4A"/>
    <w:rsid w:val="009A0B18"/>
    <w:rsid w:val="009A0B30"/>
    <w:rsid w:val="009A0B77"/>
    <w:rsid w:val="009A0FBA"/>
    <w:rsid w:val="009A1781"/>
    <w:rsid w:val="009A1950"/>
    <w:rsid w:val="009A1DFB"/>
    <w:rsid w:val="009A1E37"/>
    <w:rsid w:val="009A2131"/>
    <w:rsid w:val="009A2189"/>
    <w:rsid w:val="009A228A"/>
    <w:rsid w:val="009A253C"/>
    <w:rsid w:val="009A2627"/>
    <w:rsid w:val="009A28F9"/>
    <w:rsid w:val="009A2E7A"/>
    <w:rsid w:val="009A2F7F"/>
    <w:rsid w:val="009A347B"/>
    <w:rsid w:val="009A39B3"/>
    <w:rsid w:val="009A3A46"/>
    <w:rsid w:val="009A3CEC"/>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4C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151"/>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A0D"/>
    <w:rsid w:val="009C3D3D"/>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3AB0"/>
    <w:rsid w:val="009D3E5D"/>
    <w:rsid w:val="009D4157"/>
    <w:rsid w:val="009D434D"/>
    <w:rsid w:val="009D4394"/>
    <w:rsid w:val="009D45AE"/>
    <w:rsid w:val="009D4C68"/>
    <w:rsid w:val="009D4EBA"/>
    <w:rsid w:val="009D50B3"/>
    <w:rsid w:val="009D53C5"/>
    <w:rsid w:val="009D5AA8"/>
    <w:rsid w:val="009D691C"/>
    <w:rsid w:val="009D6B60"/>
    <w:rsid w:val="009D6F6C"/>
    <w:rsid w:val="009D756C"/>
    <w:rsid w:val="009D7C0D"/>
    <w:rsid w:val="009D7D08"/>
    <w:rsid w:val="009D7EFB"/>
    <w:rsid w:val="009E0728"/>
    <w:rsid w:val="009E0B37"/>
    <w:rsid w:val="009E0BF0"/>
    <w:rsid w:val="009E0C93"/>
    <w:rsid w:val="009E0F8F"/>
    <w:rsid w:val="009E1066"/>
    <w:rsid w:val="009E13E5"/>
    <w:rsid w:val="009E1853"/>
    <w:rsid w:val="009E1CCF"/>
    <w:rsid w:val="009E1EAC"/>
    <w:rsid w:val="009E2B7A"/>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B5"/>
    <w:rsid w:val="009F28C7"/>
    <w:rsid w:val="009F2912"/>
    <w:rsid w:val="009F30F1"/>
    <w:rsid w:val="009F3538"/>
    <w:rsid w:val="009F3846"/>
    <w:rsid w:val="009F3EBC"/>
    <w:rsid w:val="009F40DE"/>
    <w:rsid w:val="009F4174"/>
    <w:rsid w:val="009F4633"/>
    <w:rsid w:val="009F4EA8"/>
    <w:rsid w:val="009F5AD9"/>
    <w:rsid w:val="009F5B64"/>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214"/>
    <w:rsid w:val="00A0424C"/>
    <w:rsid w:val="00A049CA"/>
    <w:rsid w:val="00A04A55"/>
    <w:rsid w:val="00A05269"/>
    <w:rsid w:val="00A053CC"/>
    <w:rsid w:val="00A0540D"/>
    <w:rsid w:val="00A05DC0"/>
    <w:rsid w:val="00A05F57"/>
    <w:rsid w:val="00A06296"/>
    <w:rsid w:val="00A06431"/>
    <w:rsid w:val="00A06A21"/>
    <w:rsid w:val="00A06AB1"/>
    <w:rsid w:val="00A07034"/>
    <w:rsid w:val="00A07207"/>
    <w:rsid w:val="00A07F76"/>
    <w:rsid w:val="00A10084"/>
    <w:rsid w:val="00A10656"/>
    <w:rsid w:val="00A10897"/>
    <w:rsid w:val="00A10C8A"/>
    <w:rsid w:val="00A11C70"/>
    <w:rsid w:val="00A11F87"/>
    <w:rsid w:val="00A123A2"/>
    <w:rsid w:val="00A124A0"/>
    <w:rsid w:val="00A128AF"/>
    <w:rsid w:val="00A12996"/>
    <w:rsid w:val="00A12A98"/>
    <w:rsid w:val="00A139AC"/>
    <w:rsid w:val="00A13CE0"/>
    <w:rsid w:val="00A1416B"/>
    <w:rsid w:val="00A1431F"/>
    <w:rsid w:val="00A14B4E"/>
    <w:rsid w:val="00A14C73"/>
    <w:rsid w:val="00A15676"/>
    <w:rsid w:val="00A159CE"/>
    <w:rsid w:val="00A16110"/>
    <w:rsid w:val="00A1659B"/>
    <w:rsid w:val="00A16714"/>
    <w:rsid w:val="00A16AB7"/>
    <w:rsid w:val="00A16B92"/>
    <w:rsid w:val="00A16C5B"/>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5F"/>
    <w:rsid w:val="00A275DF"/>
    <w:rsid w:val="00A278A4"/>
    <w:rsid w:val="00A27A41"/>
    <w:rsid w:val="00A3004D"/>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66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3A"/>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EE1"/>
    <w:rsid w:val="00A44135"/>
    <w:rsid w:val="00A4454A"/>
    <w:rsid w:val="00A446A3"/>
    <w:rsid w:val="00A44B1D"/>
    <w:rsid w:val="00A44E9B"/>
    <w:rsid w:val="00A45099"/>
    <w:rsid w:val="00A45858"/>
    <w:rsid w:val="00A45D29"/>
    <w:rsid w:val="00A45EA1"/>
    <w:rsid w:val="00A45FF5"/>
    <w:rsid w:val="00A46232"/>
    <w:rsid w:val="00A4684E"/>
    <w:rsid w:val="00A46D28"/>
    <w:rsid w:val="00A46D59"/>
    <w:rsid w:val="00A472EE"/>
    <w:rsid w:val="00A4778B"/>
    <w:rsid w:val="00A477B0"/>
    <w:rsid w:val="00A479BA"/>
    <w:rsid w:val="00A5011A"/>
    <w:rsid w:val="00A503C6"/>
    <w:rsid w:val="00A504F2"/>
    <w:rsid w:val="00A505EE"/>
    <w:rsid w:val="00A50BC8"/>
    <w:rsid w:val="00A510DB"/>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EFB"/>
    <w:rsid w:val="00A54F2B"/>
    <w:rsid w:val="00A55099"/>
    <w:rsid w:val="00A551BD"/>
    <w:rsid w:val="00A553C8"/>
    <w:rsid w:val="00A5581C"/>
    <w:rsid w:val="00A55867"/>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C99"/>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37B"/>
    <w:rsid w:val="00A8262B"/>
    <w:rsid w:val="00A82858"/>
    <w:rsid w:val="00A82E32"/>
    <w:rsid w:val="00A82E84"/>
    <w:rsid w:val="00A83517"/>
    <w:rsid w:val="00A8379A"/>
    <w:rsid w:val="00A842B9"/>
    <w:rsid w:val="00A84AB7"/>
    <w:rsid w:val="00A84FBB"/>
    <w:rsid w:val="00A85143"/>
    <w:rsid w:val="00A85F86"/>
    <w:rsid w:val="00A86220"/>
    <w:rsid w:val="00A86289"/>
    <w:rsid w:val="00A8674C"/>
    <w:rsid w:val="00A868F2"/>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AEA"/>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AA"/>
    <w:rsid w:val="00AA24BA"/>
    <w:rsid w:val="00AA2B8F"/>
    <w:rsid w:val="00AA2C74"/>
    <w:rsid w:val="00AA2D08"/>
    <w:rsid w:val="00AA2DCA"/>
    <w:rsid w:val="00AA34E3"/>
    <w:rsid w:val="00AA3625"/>
    <w:rsid w:val="00AA3C21"/>
    <w:rsid w:val="00AA3DD9"/>
    <w:rsid w:val="00AA4173"/>
    <w:rsid w:val="00AA4186"/>
    <w:rsid w:val="00AA4306"/>
    <w:rsid w:val="00AA432B"/>
    <w:rsid w:val="00AA43E8"/>
    <w:rsid w:val="00AA44B1"/>
    <w:rsid w:val="00AA4A49"/>
    <w:rsid w:val="00AA4BE4"/>
    <w:rsid w:val="00AA4F7B"/>
    <w:rsid w:val="00AA58B9"/>
    <w:rsid w:val="00AA63C9"/>
    <w:rsid w:val="00AA68B3"/>
    <w:rsid w:val="00AA6991"/>
    <w:rsid w:val="00AA6B4C"/>
    <w:rsid w:val="00AA6C49"/>
    <w:rsid w:val="00AA6C65"/>
    <w:rsid w:val="00AA70E5"/>
    <w:rsid w:val="00AA741E"/>
    <w:rsid w:val="00AA7C65"/>
    <w:rsid w:val="00AB0F15"/>
    <w:rsid w:val="00AB14B9"/>
    <w:rsid w:val="00AB225D"/>
    <w:rsid w:val="00AB2526"/>
    <w:rsid w:val="00AB2532"/>
    <w:rsid w:val="00AB25F6"/>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D19"/>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5F68"/>
    <w:rsid w:val="00AC652C"/>
    <w:rsid w:val="00AC6554"/>
    <w:rsid w:val="00AC68D7"/>
    <w:rsid w:val="00AC6A22"/>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64C"/>
    <w:rsid w:val="00AD391C"/>
    <w:rsid w:val="00AD3F52"/>
    <w:rsid w:val="00AD4174"/>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D35"/>
    <w:rsid w:val="00AE2FBA"/>
    <w:rsid w:val="00AE3242"/>
    <w:rsid w:val="00AE3298"/>
    <w:rsid w:val="00AE36B4"/>
    <w:rsid w:val="00AE382A"/>
    <w:rsid w:val="00AE38F7"/>
    <w:rsid w:val="00AE3A90"/>
    <w:rsid w:val="00AE3CF0"/>
    <w:rsid w:val="00AE4098"/>
    <w:rsid w:val="00AE4226"/>
    <w:rsid w:val="00AE4CD3"/>
    <w:rsid w:val="00AE4F2B"/>
    <w:rsid w:val="00AE5034"/>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7B4"/>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4E"/>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148"/>
    <w:rsid w:val="00B075AD"/>
    <w:rsid w:val="00B0775F"/>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CD2"/>
    <w:rsid w:val="00B14E80"/>
    <w:rsid w:val="00B1501A"/>
    <w:rsid w:val="00B15683"/>
    <w:rsid w:val="00B158D7"/>
    <w:rsid w:val="00B1590B"/>
    <w:rsid w:val="00B15B7C"/>
    <w:rsid w:val="00B15C7C"/>
    <w:rsid w:val="00B15EDE"/>
    <w:rsid w:val="00B160BA"/>
    <w:rsid w:val="00B1651F"/>
    <w:rsid w:val="00B166D4"/>
    <w:rsid w:val="00B16745"/>
    <w:rsid w:val="00B1741F"/>
    <w:rsid w:val="00B175E1"/>
    <w:rsid w:val="00B175E2"/>
    <w:rsid w:val="00B17922"/>
    <w:rsid w:val="00B179BB"/>
    <w:rsid w:val="00B206CE"/>
    <w:rsid w:val="00B20DA0"/>
    <w:rsid w:val="00B20DB6"/>
    <w:rsid w:val="00B21420"/>
    <w:rsid w:val="00B2149A"/>
    <w:rsid w:val="00B2158E"/>
    <w:rsid w:val="00B21B74"/>
    <w:rsid w:val="00B21FAC"/>
    <w:rsid w:val="00B2231F"/>
    <w:rsid w:val="00B223DF"/>
    <w:rsid w:val="00B22493"/>
    <w:rsid w:val="00B224A8"/>
    <w:rsid w:val="00B229BB"/>
    <w:rsid w:val="00B22C57"/>
    <w:rsid w:val="00B23142"/>
    <w:rsid w:val="00B2360C"/>
    <w:rsid w:val="00B23832"/>
    <w:rsid w:val="00B23EFF"/>
    <w:rsid w:val="00B243CE"/>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6A7"/>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5FD3"/>
    <w:rsid w:val="00B36423"/>
    <w:rsid w:val="00B3655F"/>
    <w:rsid w:val="00B36FC7"/>
    <w:rsid w:val="00B37033"/>
    <w:rsid w:val="00B370F3"/>
    <w:rsid w:val="00B37494"/>
    <w:rsid w:val="00B37B74"/>
    <w:rsid w:val="00B37BA4"/>
    <w:rsid w:val="00B403AC"/>
    <w:rsid w:val="00B4072C"/>
    <w:rsid w:val="00B4095A"/>
    <w:rsid w:val="00B40BBE"/>
    <w:rsid w:val="00B40C2E"/>
    <w:rsid w:val="00B40CAF"/>
    <w:rsid w:val="00B40D2F"/>
    <w:rsid w:val="00B4139F"/>
    <w:rsid w:val="00B429BA"/>
    <w:rsid w:val="00B42D85"/>
    <w:rsid w:val="00B42E79"/>
    <w:rsid w:val="00B433DE"/>
    <w:rsid w:val="00B4369C"/>
    <w:rsid w:val="00B437BB"/>
    <w:rsid w:val="00B439BD"/>
    <w:rsid w:val="00B44444"/>
    <w:rsid w:val="00B44A2B"/>
    <w:rsid w:val="00B44DB0"/>
    <w:rsid w:val="00B4516E"/>
    <w:rsid w:val="00B45389"/>
    <w:rsid w:val="00B457E2"/>
    <w:rsid w:val="00B458C2"/>
    <w:rsid w:val="00B4690A"/>
    <w:rsid w:val="00B4717F"/>
    <w:rsid w:val="00B4780B"/>
    <w:rsid w:val="00B47AF6"/>
    <w:rsid w:val="00B50985"/>
    <w:rsid w:val="00B50F32"/>
    <w:rsid w:val="00B512C9"/>
    <w:rsid w:val="00B513FE"/>
    <w:rsid w:val="00B52051"/>
    <w:rsid w:val="00B5221E"/>
    <w:rsid w:val="00B5248C"/>
    <w:rsid w:val="00B5263B"/>
    <w:rsid w:val="00B526A3"/>
    <w:rsid w:val="00B52D73"/>
    <w:rsid w:val="00B53063"/>
    <w:rsid w:val="00B5334F"/>
    <w:rsid w:val="00B533C7"/>
    <w:rsid w:val="00B5361C"/>
    <w:rsid w:val="00B53682"/>
    <w:rsid w:val="00B538B9"/>
    <w:rsid w:val="00B53EE2"/>
    <w:rsid w:val="00B54457"/>
    <w:rsid w:val="00B54531"/>
    <w:rsid w:val="00B547F5"/>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7D1"/>
    <w:rsid w:val="00B60C53"/>
    <w:rsid w:val="00B60DC1"/>
    <w:rsid w:val="00B60F9D"/>
    <w:rsid w:val="00B616F4"/>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977"/>
    <w:rsid w:val="00B65C8D"/>
    <w:rsid w:val="00B65CBC"/>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11E"/>
    <w:rsid w:val="00B836F9"/>
    <w:rsid w:val="00B83743"/>
    <w:rsid w:val="00B8374F"/>
    <w:rsid w:val="00B83BCF"/>
    <w:rsid w:val="00B83E0A"/>
    <w:rsid w:val="00B84996"/>
    <w:rsid w:val="00B84D2C"/>
    <w:rsid w:val="00B8504C"/>
    <w:rsid w:val="00B862EF"/>
    <w:rsid w:val="00B86500"/>
    <w:rsid w:val="00B86853"/>
    <w:rsid w:val="00B8691D"/>
    <w:rsid w:val="00B870F1"/>
    <w:rsid w:val="00B8751C"/>
    <w:rsid w:val="00B876CB"/>
    <w:rsid w:val="00B8775E"/>
    <w:rsid w:val="00B902C1"/>
    <w:rsid w:val="00B9037D"/>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08D"/>
    <w:rsid w:val="00B95327"/>
    <w:rsid w:val="00B95995"/>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DEA"/>
    <w:rsid w:val="00BA287A"/>
    <w:rsid w:val="00BA2A44"/>
    <w:rsid w:val="00BA2DDF"/>
    <w:rsid w:val="00BA3616"/>
    <w:rsid w:val="00BA3AA5"/>
    <w:rsid w:val="00BA3B7E"/>
    <w:rsid w:val="00BA4241"/>
    <w:rsid w:val="00BA4391"/>
    <w:rsid w:val="00BA43C5"/>
    <w:rsid w:val="00BA4B89"/>
    <w:rsid w:val="00BA4E19"/>
    <w:rsid w:val="00BA4EBC"/>
    <w:rsid w:val="00BA4FB0"/>
    <w:rsid w:val="00BA51E6"/>
    <w:rsid w:val="00BA54D2"/>
    <w:rsid w:val="00BA581B"/>
    <w:rsid w:val="00BA58A1"/>
    <w:rsid w:val="00BA655E"/>
    <w:rsid w:val="00BA7507"/>
    <w:rsid w:val="00BA7B4C"/>
    <w:rsid w:val="00BB03B6"/>
    <w:rsid w:val="00BB06D7"/>
    <w:rsid w:val="00BB09F9"/>
    <w:rsid w:val="00BB0C8C"/>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41B"/>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B32"/>
    <w:rsid w:val="00BC0DC9"/>
    <w:rsid w:val="00BC0FB0"/>
    <w:rsid w:val="00BC15FC"/>
    <w:rsid w:val="00BC1BF9"/>
    <w:rsid w:val="00BC1F14"/>
    <w:rsid w:val="00BC2134"/>
    <w:rsid w:val="00BC2643"/>
    <w:rsid w:val="00BC2C8D"/>
    <w:rsid w:val="00BC3065"/>
    <w:rsid w:val="00BC3E66"/>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A12"/>
    <w:rsid w:val="00BC7C79"/>
    <w:rsid w:val="00BC7E9C"/>
    <w:rsid w:val="00BC7F04"/>
    <w:rsid w:val="00BD027C"/>
    <w:rsid w:val="00BD02C5"/>
    <w:rsid w:val="00BD0318"/>
    <w:rsid w:val="00BD052E"/>
    <w:rsid w:val="00BD0578"/>
    <w:rsid w:val="00BD087D"/>
    <w:rsid w:val="00BD0A8C"/>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208"/>
    <w:rsid w:val="00BE64AA"/>
    <w:rsid w:val="00BE64C2"/>
    <w:rsid w:val="00BE6801"/>
    <w:rsid w:val="00BE69BB"/>
    <w:rsid w:val="00BE6DFC"/>
    <w:rsid w:val="00BE7094"/>
    <w:rsid w:val="00BE7160"/>
    <w:rsid w:val="00BE7455"/>
    <w:rsid w:val="00BE780B"/>
    <w:rsid w:val="00BF01F9"/>
    <w:rsid w:val="00BF0A04"/>
    <w:rsid w:val="00BF0A20"/>
    <w:rsid w:val="00BF0C82"/>
    <w:rsid w:val="00BF0D9D"/>
    <w:rsid w:val="00BF1622"/>
    <w:rsid w:val="00BF162E"/>
    <w:rsid w:val="00BF191E"/>
    <w:rsid w:val="00BF1E7D"/>
    <w:rsid w:val="00BF1F2E"/>
    <w:rsid w:val="00BF203C"/>
    <w:rsid w:val="00BF22B6"/>
    <w:rsid w:val="00BF23DD"/>
    <w:rsid w:val="00BF264D"/>
    <w:rsid w:val="00BF28C3"/>
    <w:rsid w:val="00BF29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257"/>
    <w:rsid w:val="00BF65CD"/>
    <w:rsid w:val="00BF730C"/>
    <w:rsid w:val="00BF759E"/>
    <w:rsid w:val="00BF76E2"/>
    <w:rsid w:val="00BF7E75"/>
    <w:rsid w:val="00BF7F62"/>
    <w:rsid w:val="00C0055E"/>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A41"/>
    <w:rsid w:val="00C11023"/>
    <w:rsid w:val="00C11036"/>
    <w:rsid w:val="00C111ED"/>
    <w:rsid w:val="00C11539"/>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6AD"/>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C40"/>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C6A"/>
    <w:rsid w:val="00C46DE1"/>
    <w:rsid w:val="00C46EF4"/>
    <w:rsid w:val="00C46F79"/>
    <w:rsid w:val="00C46FC9"/>
    <w:rsid w:val="00C474A3"/>
    <w:rsid w:val="00C509E0"/>
    <w:rsid w:val="00C50B15"/>
    <w:rsid w:val="00C51011"/>
    <w:rsid w:val="00C51126"/>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1BC"/>
    <w:rsid w:val="00C575DC"/>
    <w:rsid w:val="00C579C8"/>
    <w:rsid w:val="00C57C36"/>
    <w:rsid w:val="00C6039F"/>
    <w:rsid w:val="00C60451"/>
    <w:rsid w:val="00C60670"/>
    <w:rsid w:val="00C60737"/>
    <w:rsid w:val="00C61257"/>
    <w:rsid w:val="00C6136E"/>
    <w:rsid w:val="00C617D8"/>
    <w:rsid w:val="00C61968"/>
    <w:rsid w:val="00C61B60"/>
    <w:rsid w:val="00C62003"/>
    <w:rsid w:val="00C6259F"/>
    <w:rsid w:val="00C629D9"/>
    <w:rsid w:val="00C6361D"/>
    <w:rsid w:val="00C63817"/>
    <w:rsid w:val="00C63B82"/>
    <w:rsid w:val="00C63B87"/>
    <w:rsid w:val="00C63BB3"/>
    <w:rsid w:val="00C63C0B"/>
    <w:rsid w:val="00C6414E"/>
    <w:rsid w:val="00C642B6"/>
    <w:rsid w:val="00C6479D"/>
    <w:rsid w:val="00C64EA9"/>
    <w:rsid w:val="00C65140"/>
    <w:rsid w:val="00C651D7"/>
    <w:rsid w:val="00C652F1"/>
    <w:rsid w:val="00C65D22"/>
    <w:rsid w:val="00C65E23"/>
    <w:rsid w:val="00C660E5"/>
    <w:rsid w:val="00C6660B"/>
    <w:rsid w:val="00C666DD"/>
    <w:rsid w:val="00C66CF0"/>
    <w:rsid w:val="00C67029"/>
    <w:rsid w:val="00C6714B"/>
    <w:rsid w:val="00C678DC"/>
    <w:rsid w:val="00C67C2A"/>
    <w:rsid w:val="00C67C61"/>
    <w:rsid w:val="00C67CF2"/>
    <w:rsid w:val="00C701F5"/>
    <w:rsid w:val="00C70382"/>
    <w:rsid w:val="00C705E4"/>
    <w:rsid w:val="00C70786"/>
    <w:rsid w:val="00C7081B"/>
    <w:rsid w:val="00C709D6"/>
    <w:rsid w:val="00C70BC8"/>
    <w:rsid w:val="00C70FB3"/>
    <w:rsid w:val="00C70FF3"/>
    <w:rsid w:val="00C715E0"/>
    <w:rsid w:val="00C72E75"/>
    <w:rsid w:val="00C734A5"/>
    <w:rsid w:val="00C7376F"/>
    <w:rsid w:val="00C73B96"/>
    <w:rsid w:val="00C73C2D"/>
    <w:rsid w:val="00C73C80"/>
    <w:rsid w:val="00C73D04"/>
    <w:rsid w:val="00C73FD8"/>
    <w:rsid w:val="00C741BA"/>
    <w:rsid w:val="00C74A5B"/>
    <w:rsid w:val="00C74D6F"/>
    <w:rsid w:val="00C74F1F"/>
    <w:rsid w:val="00C75A98"/>
    <w:rsid w:val="00C75E0F"/>
    <w:rsid w:val="00C76228"/>
    <w:rsid w:val="00C762BE"/>
    <w:rsid w:val="00C763B6"/>
    <w:rsid w:val="00C765D7"/>
    <w:rsid w:val="00C766E2"/>
    <w:rsid w:val="00C77B9A"/>
    <w:rsid w:val="00C80044"/>
    <w:rsid w:val="00C80C33"/>
    <w:rsid w:val="00C80F2F"/>
    <w:rsid w:val="00C81A0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0EE5"/>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C77"/>
    <w:rsid w:val="00C96D6C"/>
    <w:rsid w:val="00C96EE5"/>
    <w:rsid w:val="00C97601"/>
    <w:rsid w:val="00C97657"/>
    <w:rsid w:val="00CA1166"/>
    <w:rsid w:val="00CA1566"/>
    <w:rsid w:val="00CA1759"/>
    <w:rsid w:val="00CA18A7"/>
    <w:rsid w:val="00CA1A2F"/>
    <w:rsid w:val="00CA1C75"/>
    <w:rsid w:val="00CA1D01"/>
    <w:rsid w:val="00CA1DB7"/>
    <w:rsid w:val="00CA1F0E"/>
    <w:rsid w:val="00CA29D2"/>
    <w:rsid w:val="00CA2A66"/>
    <w:rsid w:val="00CA2AD6"/>
    <w:rsid w:val="00CA2FBC"/>
    <w:rsid w:val="00CA3229"/>
    <w:rsid w:val="00CA34F9"/>
    <w:rsid w:val="00CA3557"/>
    <w:rsid w:val="00CA44A0"/>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79E"/>
    <w:rsid w:val="00CB5968"/>
    <w:rsid w:val="00CB6AFC"/>
    <w:rsid w:val="00CB77DC"/>
    <w:rsid w:val="00CB7E6A"/>
    <w:rsid w:val="00CB7ECA"/>
    <w:rsid w:val="00CB7F5E"/>
    <w:rsid w:val="00CC0119"/>
    <w:rsid w:val="00CC057C"/>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5CDC"/>
    <w:rsid w:val="00CC60F2"/>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765"/>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6E"/>
    <w:rsid w:val="00CE2D7F"/>
    <w:rsid w:val="00CE3400"/>
    <w:rsid w:val="00CE3C63"/>
    <w:rsid w:val="00CE4035"/>
    <w:rsid w:val="00CE4184"/>
    <w:rsid w:val="00CE44DC"/>
    <w:rsid w:val="00CE453E"/>
    <w:rsid w:val="00CE4A76"/>
    <w:rsid w:val="00CE4A97"/>
    <w:rsid w:val="00CE5445"/>
    <w:rsid w:val="00CE5F7A"/>
    <w:rsid w:val="00CE61A8"/>
    <w:rsid w:val="00CE6B69"/>
    <w:rsid w:val="00CE6E54"/>
    <w:rsid w:val="00CE6E9B"/>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B98"/>
    <w:rsid w:val="00CF4C20"/>
    <w:rsid w:val="00CF5159"/>
    <w:rsid w:val="00CF57B2"/>
    <w:rsid w:val="00CF5C7A"/>
    <w:rsid w:val="00CF5F1F"/>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60"/>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5BA"/>
    <w:rsid w:val="00D07793"/>
    <w:rsid w:val="00D078B3"/>
    <w:rsid w:val="00D079ED"/>
    <w:rsid w:val="00D07F22"/>
    <w:rsid w:val="00D101A8"/>
    <w:rsid w:val="00D10310"/>
    <w:rsid w:val="00D10397"/>
    <w:rsid w:val="00D10855"/>
    <w:rsid w:val="00D10A3A"/>
    <w:rsid w:val="00D10BA1"/>
    <w:rsid w:val="00D10CAE"/>
    <w:rsid w:val="00D10FB4"/>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B16"/>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2950"/>
    <w:rsid w:val="00D23005"/>
    <w:rsid w:val="00D2333E"/>
    <w:rsid w:val="00D23D0E"/>
    <w:rsid w:val="00D24D9F"/>
    <w:rsid w:val="00D25011"/>
    <w:rsid w:val="00D25604"/>
    <w:rsid w:val="00D25B8C"/>
    <w:rsid w:val="00D25DFE"/>
    <w:rsid w:val="00D26FC2"/>
    <w:rsid w:val="00D270B3"/>
    <w:rsid w:val="00D27135"/>
    <w:rsid w:val="00D2725B"/>
    <w:rsid w:val="00D277B2"/>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B16"/>
    <w:rsid w:val="00D35F5A"/>
    <w:rsid w:val="00D3614C"/>
    <w:rsid w:val="00D3659C"/>
    <w:rsid w:val="00D3697A"/>
    <w:rsid w:val="00D370E5"/>
    <w:rsid w:val="00D37164"/>
    <w:rsid w:val="00D37659"/>
    <w:rsid w:val="00D37963"/>
    <w:rsid w:val="00D37D9C"/>
    <w:rsid w:val="00D37EF2"/>
    <w:rsid w:val="00D40641"/>
    <w:rsid w:val="00D40820"/>
    <w:rsid w:val="00D40DF5"/>
    <w:rsid w:val="00D41403"/>
    <w:rsid w:val="00D41678"/>
    <w:rsid w:val="00D41FB8"/>
    <w:rsid w:val="00D42003"/>
    <w:rsid w:val="00D426A1"/>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6CA"/>
    <w:rsid w:val="00D5594A"/>
    <w:rsid w:val="00D5639A"/>
    <w:rsid w:val="00D56808"/>
    <w:rsid w:val="00D57193"/>
    <w:rsid w:val="00D573B4"/>
    <w:rsid w:val="00D5745E"/>
    <w:rsid w:val="00D57B31"/>
    <w:rsid w:val="00D60692"/>
    <w:rsid w:val="00D6071B"/>
    <w:rsid w:val="00D607FB"/>
    <w:rsid w:val="00D60848"/>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C63"/>
    <w:rsid w:val="00D64FD1"/>
    <w:rsid w:val="00D65004"/>
    <w:rsid w:val="00D65096"/>
    <w:rsid w:val="00D6546E"/>
    <w:rsid w:val="00D655D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48A5"/>
    <w:rsid w:val="00D7587C"/>
    <w:rsid w:val="00D7591E"/>
    <w:rsid w:val="00D75BDF"/>
    <w:rsid w:val="00D75E38"/>
    <w:rsid w:val="00D75FF5"/>
    <w:rsid w:val="00D765B1"/>
    <w:rsid w:val="00D769DF"/>
    <w:rsid w:val="00D76EF0"/>
    <w:rsid w:val="00D779E9"/>
    <w:rsid w:val="00D77C22"/>
    <w:rsid w:val="00D77C87"/>
    <w:rsid w:val="00D77DA6"/>
    <w:rsid w:val="00D80648"/>
    <w:rsid w:val="00D809C1"/>
    <w:rsid w:val="00D80B5C"/>
    <w:rsid w:val="00D80D2C"/>
    <w:rsid w:val="00D80DD3"/>
    <w:rsid w:val="00D813D1"/>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B02"/>
    <w:rsid w:val="00D87E3C"/>
    <w:rsid w:val="00D9006A"/>
    <w:rsid w:val="00D901A5"/>
    <w:rsid w:val="00D902A0"/>
    <w:rsid w:val="00D902DD"/>
    <w:rsid w:val="00D9044A"/>
    <w:rsid w:val="00D904EC"/>
    <w:rsid w:val="00D90689"/>
    <w:rsid w:val="00D907D7"/>
    <w:rsid w:val="00D90BFB"/>
    <w:rsid w:val="00D910FE"/>
    <w:rsid w:val="00D9150D"/>
    <w:rsid w:val="00D91CEB"/>
    <w:rsid w:val="00D91F7E"/>
    <w:rsid w:val="00D9209C"/>
    <w:rsid w:val="00D92719"/>
    <w:rsid w:val="00D92B1C"/>
    <w:rsid w:val="00D931C3"/>
    <w:rsid w:val="00D93E1C"/>
    <w:rsid w:val="00D943AD"/>
    <w:rsid w:val="00D94A83"/>
    <w:rsid w:val="00D94F01"/>
    <w:rsid w:val="00D94F7E"/>
    <w:rsid w:val="00D9510C"/>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585"/>
    <w:rsid w:val="00DA5902"/>
    <w:rsid w:val="00DA6459"/>
    <w:rsid w:val="00DA64FC"/>
    <w:rsid w:val="00DA6961"/>
    <w:rsid w:val="00DA6A1D"/>
    <w:rsid w:val="00DA6F2A"/>
    <w:rsid w:val="00DA70A2"/>
    <w:rsid w:val="00DA75D8"/>
    <w:rsid w:val="00DA7A4B"/>
    <w:rsid w:val="00DA7ACC"/>
    <w:rsid w:val="00DB0828"/>
    <w:rsid w:val="00DB0888"/>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9CB"/>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0F48"/>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6C"/>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AD8"/>
    <w:rsid w:val="00DE5C5D"/>
    <w:rsid w:val="00DE62B1"/>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53"/>
    <w:rsid w:val="00DF26F1"/>
    <w:rsid w:val="00DF27D5"/>
    <w:rsid w:val="00DF2898"/>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93"/>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3F84"/>
    <w:rsid w:val="00E0438E"/>
    <w:rsid w:val="00E04631"/>
    <w:rsid w:val="00E04FDF"/>
    <w:rsid w:val="00E05618"/>
    <w:rsid w:val="00E05786"/>
    <w:rsid w:val="00E05EB7"/>
    <w:rsid w:val="00E060C3"/>
    <w:rsid w:val="00E0650D"/>
    <w:rsid w:val="00E06B90"/>
    <w:rsid w:val="00E06C46"/>
    <w:rsid w:val="00E06E11"/>
    <w:rsid w:val="00E0707C"/>
    <w:rsid w:val="00E07792"/>
    <w:rsid w:val="00E0783E"/>
    <w:rsid w:val="00E07915"/>
    <w:rsid w:val="00E07FDE"/>
    <w:rsid w:val="00E10B17"/>
    <w:rsid w:val="00E10B2C"/>
    <w:rsid w:val="00E10F3E"/>
    <w:rsid w:val="00E11351"/>
    <w:rsid w:val="00E11BCD"/>
    <w:rsid w:val="00E11F35"/>
    <w:rsid w:val="00E12115"/>
    <w:rsid w:val="00E122D6"/>
    <w:rsid w:val="00E12340"/>
    <w:rsid w:val="00E1279C"/>
    <w:rsid w:val="00E129B9"/>
    <w:rsid w:val="00E12E8A"/>
    <w:rsid w:val="00E132A2"/>
    <w:rsid w:val="00E135E3"/>
    <w:rsid w:val="00E13930"/>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2E"/>
    <w:rsid w:val="00E22CB9"/>
    <w:rsid w:val="00E22F11"/>
    <w:rsid w:val="00E2302E"/>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716"/>
    <w:rsid w:val="00E31B8A"/>
    <w:rsid w:val="00E3206C"/>
    <w:rsid w:val="00E3215F"/>
    <w:rsid w:val="00E32A05"/>
    <w:rsid w:val="00E32BE3"/>
    <w:rsid w:val="00E32E70"/>
    <w:rsid w:val="00E3371C"/>
    <w:rsid w:val="00E34147"/>
    <w:rsid w:val="00E34CB6"/>
    <w:rsid w:val="00E34D35"/>
    <w:rsid w:val="00E3515A"/>
    <w:rsid w:val="00E35737"/>
    <w:rsid w:val="00E3585C"/>
    <w:rsid w:val="00E35F9D"/>
    <w:rsid w:val="00E3606E"/>
    <w:rsid w:val="00E3673B"/>
    <w:rsid w:val="00E368B6"/>
    <w:rsid w:val="00E36E2C"/>
    <w:rsid w:val="00E36ECB"/>
    <w:rsid w:val="00E3707E"/>
    <w:rsid w:val="00E37291"/>
    <w:rsid w:val="00E37602"/>
    <w:rsid w:val="00E37C0C"/>
    <w:rsid w:val="00E4061B"/>
    <w:rsid w:val="00E40C05"/>
    <w:rsid w:val="00E40C6C"/>
    <w:rsid w:val="00E410D6"/>
    <w:rsid w:val="00E412EC"/>
    <w:rsid w:val="00E417BC"/>
    <w:rsid w:val="00E41A79"/>
    <w:rsid w:val="00E426DA"/>
    <w:rsid w:val="00E4281C"/>
    <w:rsid w:val="00E42B3B"/>
    <w:rsid w:val="00E42C94"/>
    <w:rsid w:val="00E43398"/>
    <w:rsid w:val="00E433BE"/>
    <w:rsid w:val="00E436CF"/>
    <w:rsid w:val="00E437BC"/>
    <w:rsid w:val="00E43977"/>
    <w:rsid w:val="00E43CD5"/>
    <w:rsid w:val="00E4522B"/>
    <w:rsid w:val="00E45854"/>
    <w:rsid w:val="00E4591C"/>
    <w:rsid w:val="00E4630A"/>
    <w:rsid w:val="00E46688"/>
    <w:rsid w:val="00E46901"/>
    <w:rsid w:val="00E469DD"/>
    <w:rsid w:val="00E46C23"/>
    <w:rsid w:val="00E473E7"/>
    <w:rsid w:val="00E47A98"/>
    <w:rsid w:val="00E47D1E"/>
    <w:rsid w:val="00E47F70"/>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8E2"/>
    <w:rsid w:val="00E63EF1"/>
    <w:rsid w:val="00E63F97"/>
    <w:rsid w:val="00E6422A"/>
    <w:rsid w:val="00E644BF"/>
    <w:rsid w:val="00E6468D"/>
    <w:rsid w:val="00E64788"/>
    <w:rsid w:val="00E64B70"/>
    <w:rsid w:val="00E6537D"/>
    <w:rsid w:val="00E65528"/>
    <w:rsid w:val="00E6553D"/>
    <w:rsid w:val="00E65E5B"/>
    <w:rsid w:val="00E65FE0"/>
    <w:rsid w:val="00E66042"/>
    <w:rsid w:val="00E66151"/>
    <w:rsid w:val="00E669E3"/>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07F"/>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5C"/>
    <w:rsid w:val="00E910FD"/>
    <w:rsid w:val="00E915BF"/>
    <w:rsid w:val="00E9176C"/>
    <w:rsid w:val="00E91B3B"/>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0E61"/>
    <w:rsid w:val="00EB1712"/>
    <w:rsid w:val="00EB1E86"/>
    <w:rsid w:val="00EB2307"/>
    <w:rsid w:val="00EB3226"/>
    <w:rsid w:val="00EB3564"/>
    <w:rsid w:val="00EB35D5"/>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FE5"/>
    <w:rsid w:val="00EC50C9"/>
    <w:rsid w:val="00EC51B4"/>
    <w:rsid w:val="00EC5523"/>
    <w:rsid w:val="00EC563C"/>
    <w:rsid w:val="00EC5C13"/>
    <w:rsid w:val="00EC5C28"/>
    <w:rsid w:val="00EC5EE0"/>
    <w:rsid w:val="00EC621C"/>
    <w:rsid w:val="00EC6270"/>
    <w:rsid w:val="00EC6615"/>
    <w:rsid w:val="00EC686D"/>
    <w:rsid w:val="00EC6AA7"/>
    <w:rsid w:val="00EC6B5A"/>
    <w:rsid w:val="00EC6B9F"/>
    <w:rsid w:val="00EC6C2A"/>
    <w:rsid w:val="00EC729A"/>
    <w:rsid w:val="00EC77BC"/>
    <w:rsid w:val="00EC7833"/>
    <w:rsid w:val="00EC7A43"/>
    <w:rsid w:val="00EC7AAB"/>
    <w:rsid w:val="00ED00CE"/>
    <w:rsid w:val="00ED04EA"/>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BB1"/>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E7FC7"/>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27"/>
    <w:rsid w:val="00EF7A5F"/>
    <w:rsid w:val="00F004EB"/>
    <w:rsid w:val="00F00518"/>
    <w:rsid w:val="00F0072E"/>
    <w:rsid w:val="00F009B0"/>
    <w:rsid w:val="00F01211"/>
    <w:rsid w:val="00F018EC"/>
    <w:rsid w:val="00F01E57"/>
    <w:rsid w:val="00F01F96"/>
    <w:rsid w:val="00F028E1"/>
    <w:rsid w:val="00F02C33"/>
    <w:rsid w:val="00F02D86"/>
    <w:rsid w:val="00F03165"/>
    <w:rsid w:val="00F03856"/>
    <w:rsid w:val="00F038E2"/>
    <w:rsid w:val="00F038F7"/>
    <w:rsid w:val="00F04172"/>
    <w:rsid w:val="00F041AE"/>
    <w:rsid w:val="00F041BD"/>
    <w:rsid w:val="00F04535"/>
    <w:rsid w:val="00F048BD"/>
    <w:rsid w:val="00F04D17"/>
    <w:rsid w:val="00F05307"/>
    <w:rsid w:val="00F056C8"/>
    <w:rsid w:val="00F05A31"/>
    <w:rsid w:val="00F05C62"/>
    <w:rsid w:val="00F05EE8"/>
    <w:rsid w:val="00F06508"/>
    <w:rsid w:val="00F0669A"/>
    <w:rsid w:val="00F068E6"/>
    <w:rsid w:val="00F06C7E"/>
    <w:rsid w:val="00F07119"/>
    <w:rsid w:val="00F07639"/>
    <w:rsid w:val="00F076EE"/>
    <w:rsid w:val="00F07744"/>
    <w:rsid w:val="00F078A2"/>
    <w:rsid w:val="00F078CD"/>
    <w:rsid w:val="00F07A4A"/>
    <w:rsid w:val="00F07ADB"/>
    <w:rsid w:val="00F07FC5"/>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4974"/>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0A"/>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A8C"/>
    <w:rsid w:val="00F31C91"/>
    <w:rsid w:val="00F31D19"/>
    <w:rsid w:val="00F3204F"/>
    <w:rsid w:val="00F3253A"/>
    <w:rsid w:val="00F327AA"/>
    <w:rsid w:val="00F3304D"/>
    <w:rsid w:val="00F331B8"/>
    <w:rsid w:val="00F331DA"/>
    <w:rsid w:val="00F33227"/>
    <w:rsid w:val="00F33D77"/>
    <w:rsid w:val="00F33DEA"/>
    <w:rsid w:val="00F33E93"/>
    <w:rsid w:val="00F3465B"/>
    <w:rsid w:val="00F34717"/>
    <w:rsid w:val="00F34A54"/>
    <w:rsid w:val="00F34EAC"/>
    <w:rsid w:val="00F3523F"/>
    <w:rsid w:val="00F35840"/>
    <w:rsid w:val="00F3585E"/>
    <w:rsid w:val="00F35D9B"/>
    <w:rsid w:val="00F35FDF"/>
    <w:rsid w:val="00F363F6"/>
    <w:rsid w:val="00F368D7"/>
    <w:rsid w:val="00F36C78"/>
    <w:rsid w:val="00F375AE"/>
    <w:rsid w:val="00F37E3D"/>
    <w:rsid w:val="00F40403"/>
    <w:rsid w:val="00F40AB4"/>
    <w:rsid w:val="00F41112"/>
    <w:rsid w:val="00F411B4"/>
    <w:rsid w:val="00F41594"/>
    <w:rsid w:val="00F4185B"/>
    <w:rsid w:val="00F418D3"/>
    <w:rsid w:val="00F42107"/>
    <w:rsid w:val="00F42A49"/>
    <w:rsid w:val="00F42A7A"/>
    <w:rsid w:val="00F42EFD"/>
    <w:rsid w:val="00F43039"/>
    <w:rsid w:val="00F43DE9"/>
    <w:rsid w:val="00F440C9"/>
    <w:rsid w:val="00F440EE"/>
    <w:rsid w:val="00F44818"/>
    <w:rsid w:val="00F44CF8"/>
    <w:rsid w:val="00F44F89"/>
    <w:rsid w:val="00F451F3"/>
    <w:rsid w:val="00F4541A"/>
    <w:rsid w:val="00F45C9E"/>
    <w:rsid w:val="00F45CA1"/>
    <w:rsid w:val="00F46526"/>
    <w:rsid w:val="00F46A01"/>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5E3"/>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488"/>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683F"/>
    <w:rsid w:val="00F67155"/>
    <w:rsid w:val="00F672D7"/>
    <w:rsid w:val="00F674E3"/>
    <w:rsid w:val="00F67C55"/>
    <w:rsid w:val="00F67C84"/>
    <w:rsid w:val="00F700B6"/>
    <w:rsid w:val="00F7012D"/>
    <w:rsid w:val="00F7061C"/>
    <w:rsid w:val="00F70890"/>
    <w:rsid w:val="00F70E42"/>
    <w:rsid w:val="00F7215C"/>
    <w:rsid w:val="00F72873"/>
    <w:rsid w:val="00F72A89"/>
    <w:rsid w:val="00F72CD7"/>
    <w:rsid w:val="00F72DC1"/>
    <w:rsid w:val="00F72E7E"/>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7D1"/>
    <w:rsid w:val="00F77896"/>
    <w:rsid w:val="00F77BB3"/>
    <w:rsid w:val="00F800B0"/>
    <w:rsid w:val="00F80204"/>
    <w:rsid w:val="00F80770"/>
    <w:rsid w:val="00F8097E"/>
    <w:rsid w:val="00F80FE5"/>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D4A"/>
    <w:rsid w:val="00F87086"/>
    <w:rsid w:val="00F90134"/>
    <w:rsid w:val="00F907C7"/>
    <w:rsid w:val="00F9198D"/>
    <w:rsid w:val="00F91B15"/>
    <w:rsid w:val="00F91B7E"/>
    <w:rsid w:val="00F92016"/>
    <w:rsid w:val="00F925B4"/>
    <w:rsid w:val="00F925F6"/>
    <w:rsid w:val="00F92A10"/>
    <w:rsid w:val="00F93AA3"/>
    <w:rsid w:val="00F94191"/>
    <w:rsid w:val="00F942DD"/>
    <w:rsid w:val="00F9443B"/>
    <w:rsid w:val="00F94CA5"/>
    <w:rsid w:val="00F952C5"/>
    <w:rsid w:val="00F953FE"/>
    <w:rsid w:val="00F95629"/>
    <w:rsid w:val="00F95FBC"/>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0D8"/>
    <w:rsid w:val="00FA6476"/>
    <w:rsid w:val="00FA6A95"/>
    <w:rsid w:val="00FA6D5F"/>
    <w:rsid w:val="00FA6E13"/>
    <w:rsid w:val="00FA70CC"/>
    <w:rsid w:val="00FA7174"/>
    <w:rsid w:val="00FA7316"/>
    <w:rsid w:val="00FA77D4"/>
    <w:rsid w:val="00FA798A"/>
    <w:rsid w:val="00FA7E20"/>
    <w:rsid w:val="00FB0FF2"/>
    <w:rsid w:val="00FB18B5"/>
    <w:rsid w:val="00FB197F"/>
    <w:rsid w:val="00FB23DD"/>
    <w:rsid w:val="00FB2830"/>
    <w:rsid w:val="00FB312F"/>
    <w:rsid w:val="00FB35C3"/>
    <w:rsid w:val="00FB3E6D"/>
    <w:rsid w:val="00FB409D"/>
    <w:rsid w:val="00FB4272"/>
    <w:rsid w:val="00FB50D5"/>
    <w:rsid w:val="00FB546C"/>
    <w:rsid w:val="00FB580C"/>
    <w:rsid w:val="00FB584F"/>
    <w:rsid w:val="00FB5D61"/>
    <w:rsid w:val="00FB5F0E"/>
    <w:rsid w:val="00FB6343"/>
    <w:rsid w:val="00FB6A75"/>
    <w:rsid w:val="00FB6BF7"/>
    <w:rsid w:val="00FB746B"/>
    <w:rsid w:val="00FB74A0"/>
    <w:rsid w:val="00FB7D96"/>
    <w:rsid w:val="00FC0142"/>
    <w:rsid w:val="00FC03A1"/>
    <w:rsid w:val="00FC0623"/>
    <w:rsid w:val="00FC140B"/>
    <w:rsid w:val="00FC1B55"/>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C9F"/>
    <w:rsid w:val="00FC5DF3"/>
    <w:rsid w:val="00FC5F6D"/>
    <w:rsid w:val="00FC6457"/>
    <w:rsid w:val="00FC66C1"/>
    <w:rsid w:val="00FC6703"/>
    <w:rsid w:val="00FC6BA8"/>
    <w:rsid w:val="00FC7248"/>
    <w:rsid w:val="00FD0332"/>
    <w:rsid w:val="00FD05CF"/>
    <w:rsid w:val="00FD0F80"/>
    <w:rsid w:val="00FD1149"/>
    <w:rsid w:val="00FD1507"/>
    <w:rsid w:val="00FD17DE"/>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128"/>
    <w:rsid w:val="00FD5907"/>
    <w:rsid w:val="00FD5F8B"/>
    <w:rsid w:val="00FD61E3"/>
    <w:rsid w:val="00FD6751"/>
    <w:rsid w:val="00FD6D64"/>
    <w:rsid w:val="00FD6D9E"/>
    <w:rsid w:val="00FD701C"/>
    <w:rsid w:val="00FD76D9"/>
    <w:rsid w:val="00FD78CB"/>
    <w:rsid w:val="00FD7A25"/>
    <w:rsid w:val="00FD7DCF"/>
    <w:rsid w:val="00FD7F1A"/>
    <w:rsid w:val="00FE00DF"/>
    <w:rsid w:val="00FE01E9"/>
    <w:rsid w:val="00FE0888"/>
    <w:rsid w:val="00FE0AF7"/>
    <w:rsid w:val="00FE1448"/>
    <w:rsid w:val="00FE1B15"/>
    <w:rsid w:val="00FE1CAC"/>
    <w:rsid w:val="00FE22B4"/>
    <w:rsid w:val="00FE22B8"/>
    <w:rsid w:val="00FE31A3"/>
    <w:rsid w:val="00FE31B9"/>
    <w:rsid w:val="00FE3716"/>
    <w:rsid w:val="00FE37FF"/>
    <w:rsid w:val="00FE389E"/>
    <w:rsid w:val="00FE449C"/>
    <w:rsid w:val="00FE456F"/>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5D91"/>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0A971C2A"/>
  <w15:docId w15:val="{38CEB338-E407-41DF-815A-864F500E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540BF"/>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6F79AC"/>
    <w:rPr>
      <w:color w:val="605E5C"/>
      <w:shd w:val="clear" w:color="auto" w:fill="E1DFDD"/>
    </w:rPr>
  </w:style>
  <w:style w:type="paragraph" w:customStyle="1" w:styleId="Body">
    <w:name w:val="_Body"/>
    <w:qFormat/>
    <w:rsid w:val="00E45854"/>
    <w:pPr>
      <w:spacing w:after="113"/>
    </w:pPr>
    <w:rPr>
      <w:rFonts w:ascii="Calibri" w:hAnsi="Calibri"/>
      <w:color w:val="auto"/>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relayservice.com.au" TargetMode="External"/><Relationship Id="rId3" Type="http://schemas.openxmlformats.org/officeDocument/2006/relationships/customXml" Target="../customXml/item3.xml"/><Relationship Id="rId21" Type="http://schemas.openxmlformats.org/officeDocument/2006/relationships/hyperlink" Target="mailto:smes.support@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mailto:customer.service@delwp.vic.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land.vic.gov.au/surveying/services/survey-marks-enquiry-service"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land.vic.gov.au/surveying/services/survey-marks-enquiry-service" TargetMode="External"/><Relationship Id="rId27"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6AA3E3E69F090E44B85B023DA1D4EE31" ma:contentTypeVersion="22" ma:contentTypeDescription="Create a new document." ma:contentTypeScope="" ma:versionID="9265114035720aadd7d9a595566ceb24">
  <xsd:schema xmlns:xsd="http://www.w3.org/2001/XMLSchema" xmlns:xs="http://www.w3.org/2001/XMLSchema" xmlns:p="http://schemas.microsoft.com/office/2006/metadata/properties" xmlns:ns3="a5f32de4-e402-4188-b034-e71ca7d22e54" xmlns:ns4="c3487e98-7027-42ee-a417-22cb3c182a24" xmlns:ns5="d3ee5c03-4119-4f58-9c4f-1f5047c58285" targetNamespace="http://schemas.microsoft.com/office/2006/metadata/properties" ma:root="true" ma:fieldsID="d3da80a94b67cf4173f7f6535eebecac" ns3:_="" ns4:_="" ns5:_="">
    <xsd:import namespace="a5f32de4-e402-4188-b034-e71ca7d22e54"/>
    <xsd:import namespace="c3487e98-7027-42ee-a417-22cb3c182a24"/>
    <xsd:import namespace="d3ee5c03-4119-4f58-9c4f-1f5047c58285"/>
    <xsd:element name="properties">
      <xsd:complexType>
        <xsd:sequence>
          <xsd:element name="documentManagement">
            <xsd:complexType>
              <xsd:all>
                <xsd:element ref="ns3:_dlc_DocId" minOccurs="0"/>
                <xsd:element ref="ns3:_dlc_DocIdUrl" minOccurs="0"/>
                <xsd:element ref="ns3:_dlc_DocIdPersistId"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487e98-7027-42ee-a417-22cb3c182a2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ee5c03-4119-4f58-9c4f-1f5047c5828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EC9115DB-427D-4BA3-AA5A-937E8473FD3D}">
  <ds:schemaRefs>
    <ds:schemaRef ds:uri="Microsoft.SharePoint.Taxonomy.ContentTypeSync"/>
  </ds:schemaRefs>
</ds:datastoreItem>
</file>

<file path=customXml/itemProps2.xml><?xml version="1.0" encoding="utf-8"?>
<ds:datastoreItem xmlns:ds="http://schemas.openxmlformats.org/officeDocument/2006/customXml" ds:itemID="{5192752C-1548-41D3-BC08-6C17F9CA9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3487e98-7027-42ee-a417-22cb3c182a24"/>
    <ds:schemaRef ds:uri="d3ee5c03-4119-4f58-9c4f-1f5047c582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B7BB0D-7685-4246-A2E3-AD5B6FA1E8A8}">
  <ds:schemaRefs>
    <ds:schemaRef ds:uri="http://schemas.openxmlformats.org/officeDocument/2006/bibliography"/>
  </ds:schemaRefs>
</ds:datastoreItem>
</file>

<file path=customXml/itemProps4.xml><?xml version="1.0" encoding="utf-8"?>
<ds:datastoreItem xmlns:ds="http://schemas.openxmlformats.org/officeDocument/2006/customXml" ds:itemID="{B01F6700-FA22-4C49-9C0C-12E8230E55E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C3B50FD-8DE4-478F-8694-16705A4B25DA}">
  <ds:schemaRefs>
    <ds:schemaRef ds:uri="http://schemas.microsoft.com/sharepoint/v3/contenttype/forms"/>
  </ds:schemaRefs>
</ds:datastoreItem>
</file>

<file path=customXml/itemProps6.xml><?xml version="1.0" encoding="utf-8"?>
<ds:datastoreItem xmlns:ds="http://schemas.openxmlformats.org/officeDocument/2006/customXml" ds:itemID="{D8B4014D-5D52-4F37-BB5B-13D7E2F1D9C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Pages>
  <Words>883</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Alex R Woods (DELWP)</dc:creator>
  <cp:keywords/>
  <dc:description/>
  <cp:lastModifiedBy>Alex R Woods (DELWP)</cp:lastModifiedBy>
  <cp:revision>43</cp:revision>
  <cp:lastPrinted>2020-01-16T01:28:00Z</cp:lastPrinted>
  <dcterms:created xsi:type="dcterms:W3CDTF">2021-06-25T00:07:00Z</dcterms:created>
  <dcterms:modified xsi:type="dcterms:W3CDTF">2021-06-25T05:42:00Z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0x0101006AA3E3E69F090E44B85B023DA1D4EE31</vt:lpwstr>
  </property>
  <property fmtid="{D5CDD505-2E9C-101B-9397-08002B2CF9AE}" pid="19" name="MSIP_Label_4257e2ab-f512-40e2-9c9a-c64247360765_Enabled">
    <vt:lpwstr>true</vt:lpwstr>
  </property>
  <property fmtid="{D5CDD505-2E9C-101B-9397-08002B2CF9AE}" pid="20" name="MSIP_Label_4257e2ab-f512-40e2-9c9a-c64247360765_SetDate">
    <vt:lpwstr>2021-06-24T23:26:17Z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adb667c7-8051-468f-958f-010ad47bc6c0</vt:lpwstr>
  </property>
  <property fmtid="{D5CDD505-2E9C-101B-9397-08002B2CF9AE}" pid="25" name="MSIP_Label_4257e2ab-f512-40e2-9c9a-c64247360765_ContentBits">
    <vt:lpwstr>2</vt:lpwstr>
  </property>
</Properties>
</file>